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Write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21pt;width:95.25pt">
                  <v:imagedata r:id="rId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in general form.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27" type="#_x0000_t75" style="height:21pt;width:73.5pt">
                        <v:imagedata r:id="rId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28" type="#_x0000_t75" style="height:21pt;width:76.5pt">
                        <v:imagedata r:id="rId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29" type="#_x0000_t75" style="height:21pt;width:73.5pt">
                        <v:imagedata r:id="rId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0" type="#_x0000_t75" style="height:21pt;width:68.25pt">
                        <v:imagedata r:id="rId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1" type="#_x0000_t75" style="height:21pt;width:73.5pt">
                        <v:imagedata r:id="rId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Write the equation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32" type="#_x0000_t75" style="height:15pt;width:76.5pt">
                  <v:imagedata r:id="rId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in general form.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3" type="#_x0000_t75" style="height:21pt;width:78.75pt">
                        <v:imagedata r:id="rId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4" type="#_x0000_t75" style="height:21pt;width:78.75pt">
                        <v:imagedata r:id="rId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5" type="#_x0000_t75" style="height:21pt;width:72.75pt">
                        <v:imagedata r:id="rId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6" type="#_x0000_t75" style="height:21pt;width:72.75pt">
                        <v:imagedata r:id="rId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37" type="#_x0000_t75" style="height:21pt;width:72.75pt">
                        <v:imagedata r:id="rId1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038" type="#_x0000_t75" style="height:21pt;width:74.25pt">
                  <v:imagedata r:id="rId1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39" type="#_x0000_t75" style="height:15pt;width:60.75pt">
                        <v:imagedata r:id="rId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40" type="#_x0000_t75" style="height:15pt;width:54.75pt">
                        <v:imagedata r:id="rId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41" type="#_x0000_t75" style="height:15pt;width:66.75pt">
                        <v:imagedata r:id="rId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42" type="#_x0000_t75" style="height:15pt;width:66.75pt">
                        <v:imagedata r:id="rId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43" type="#_x0000_t75" style="height:15pt;width:60.75pt">
                        <v:imagedata r:id="rId2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044" type="#_x0000_t75" style="height:21pt;width:73.5pt">
                  <v:imagedata r:id="rId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by factoring.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45" type="#_x0000_t75" style="height:31.5pt;width:42.75pt">
                        <v:imagedata r:id="rId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46" type="#_x0000_t75" style="height:31.5pt;width:32.2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47" type="#_x0000_t75" style="height:15pt;width:24.75pt">
                        <v:imagedata r:id="rId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48" type="#_x0000_t75" style="height:31.5pt;width:32.2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49" type="#_x0000_t75" style="height:31.5pt;width:80.25pt">
                        <v:imagedata r:id="rId2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 by using the quadratic formula. Give real solutions only.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050" type="#_x0000_t75" style="height:21pt;width:67.5pt">
                  <v:imagedata r:id="rId2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51" type="#_x0000_t75" style="height:37.5pt;width:71.25pt">
                        <v:imagedata r:id="rId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52" type="#_x0000_t75" style="height:37.5pt;width:80.25pt">
                        <v:imagedata r:id="rId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53" type="#_x0000_t75" style="height:37.5pt;width:74.25pt">
                        <v:imagedata r:id="rId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real solutions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54" type="#_x0000_t75" style="height:37.5pt;width:80.25pt">
                        <v:imagedata r:id="rId3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 by using the quadratic formula. Give real answers rounded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055" type="#_x0000_t75" style="height:21pt;width:57pt">
                  <v:imagedata r:id="rId3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56" type="#_x0000_t75" style="height:15pt;width:89.25pt">
                        <v:imagedata r:id="rId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57" type="#_x0000_t75" style="height:15pt;width:99.75pt">
                        <v:imagedata r:id="rId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58" type="#_x0000_t75" style="height:15pt;width:95.25pt">
                        <v:imagedata r:id="rId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59" type="#_x0000_t75" style="height:15pt;width:89.25pt">
                        <v:imagedata r:id="rId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0" type="#_x0000_t75" style="height:15pt;width:89.25pt">
                        <v:imagedata r:id="rId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exact real solutions to the equation, if they exist.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061" type="#_x0000_t75" style="height:21pt;width:30pt">
                  <v:imagedata r:id="rId3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2" type="#_x0000_t75" style="height:15pt;width:34.5pt">
                        <v:imagedata r:id="rId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63" type="#_x0000_t75" style="height:21pt;width:37.5pt">
                        <v:imagedata r:id="rId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4" type="#_x0000_t75" style="height:15pt;width:33.75pt">
                        <v:imagedata r:id="rId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065" type="#_x0000_t75" style="height:21pt;width:46.5pt">
                        <v:imagedata r:id="rId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real solutions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exact real solutions to the equation, if they exist.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066" type="#_x0000_t75" style="height:21pt;width:58.5pt">
                  <v:imagedata r:id="rId4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7" type="#_x0000_t75" style="height:15pt;width:66.75pt">
                        <v:imagedata r:id="rId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8" type="#_x0000_t75" style="height:15pt;width:33.75pt">
                        <v:imagedata r:id="rId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69" type="#_x0000_t75" style="height:15pt;width:30.75pt">
                        <v:imagedata r:id="rId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0" type="#_x0000_t75" style="height:15pt;width:30.75pt">
                        <v:imagedata r:id="rId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1" type="#_x0000_t75" style="height:15pt;width:24.75pt">
                        <v:imagedata r:id="rId4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exact real solutions of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072" type="#_x0000_t75" style="height:21pt;width:86.25pt">
                  <v:imagedata r:id="rId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if they exist.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7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3" type="#_x0000_t75" style="height:15pt;width:24.75pt">
                        <v:imagedata r:id="rId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74" type="#_x0000_t75" style="height:15pt;width:24.75pt">
                        <v:imagedata r:id="rId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5" type="#_x0000_t75" style="height:15pt;width:35.25pt">
                        <v:imagedata r:id="rId5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76" type="#_x0000_t75" style="height:15pt;width:35.25pt">
                        <v:imagedata r:id="rId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7" type="#_x0000_t75" style="height:15pt;width:24.75pt">
                        <v:imagedata r:id="rId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78" type="#_x0000_t75" style="height:15pt;width:24.75pt">
                        <v:imagedata r:id="rId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79" type="#_x0000_t75" style="height:15pt;width:24.75pt">
                        <v:imagedata r:id="rId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0" type="#_x0000_t75" style="height:15pt;width:35.25pt">
                        <v:imagedata r:id="rId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1" type="#_x0000_t75" style="height:15pt;width:35.25pt">
                        <v:imagedata r:id="rId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2" type="#_x0000_t75" style="height:15pt;width:35.25pt">
                        <v:imagedata r:id="rId5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w:t>
            </w:r>
            <w:r>
              <w:rPr>
                <w:rStyle w:val="DefaultParagraphFont"/>
                <w:rFonts w:ascii="Times New Roman" w:eastAsia="Times New Roman" w:hAnsi="Times New Roman" w:cs="Times New Roman"/>
                <w:b w:val="0"/>
                <w:bCs w:val="0"/>
                <w:i w:val="0"/>
                <w:iCs w:val="0"/>
                <w:smallCaps w:val="0"/>
                <w:color w:val="000000"/>
                <w:sz w:val="24"/>
                <w:szCs w:val="24"/>
                <w:bdr w:val="nil"/>
                <w:rtl w:val="0"/>
              </w:rPr>
              <w:t>exact real solutions of the equation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083" type="#_x0000_t75" style="height:31.5pt;width:88.5pt">
                  <v:imagedata r:id="rId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i</w:t>
            </w:r>
            <w:r>
              <w:rPr>
                <w:rStyle w:val="DefaultParagraphFont"/>
                <w:rFonts w:ascii="Times New Roman" w:eastAsia="Times New Roman" w:hAnsi="Times New Roman" w:cs="Times New Roman"/>
                <w:b w:val="0"/>
                <w:bCs w:val="0"/>
                <w:i w:val="0"/>
                <w:iCs w:val="0"/>
                <w:smallCaps w:val="0"/>
                <w:color w:val="000000"/>
                <w:sz w:val="24"/>
                <w:szCs w:val="24"/>
                <w:bdr w:val="nil"/>
                <w:rtl w:val="0"/>
              </w:rPr>
              <w:t>f they exist.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84" type="#_x0000_t75" style="height:31.5pt;width:43.5pt">
                        <v:imagedata r:id="rId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5" type="#_x0000_t75" style="height:15pt;width:36pt">
                        <v:imagedata r:id="rId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6" type="#_x0000_t75" style="height:15pt;width:25.5pt">
                        <v:imagedata r:id="rId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7" type="#_x0000_t75" style="height:15pt;width:25.5pt">
                        <v:imagedata r:id="rId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8" type="#_x0000_t75" style="height:15pt;width:36pt">
                        <v:imagedata r:id="rId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9" type="#_x0000_t75" style="height:15pt;width:36pt">
                        <v:imagedata r:id="rId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90" type="#_x0000_t75" style="height:31.5pt;width:33pt">
                        <v:imagedata r:id="rId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91" type="#_x0000_t75" style="height:15pt;width:25.5pt">
                        <v:imagedata r:id="rId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2" type="#_x0000_t75" style="height:15pt;width:36pt">
                        <v:imagedata r:id="rId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93" type="#_x0000_t75" style="height:15pt;width:25.5pt">
                        <v:imagedata r:id="rId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exact real solutions of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094" type="#_x0000_t75" style="height:21pt;width:79.5pt">
                  <v:imagedata r:id="rId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if they exist.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9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95" type="#_x0000_t75" style="height:37.5pt;width:83.25pt">
                        <v:imagedata r:id="rId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096" type="#_x0000_t75" style="height:37.5pt;width:83.25pt">
                        <v:imagedata r:id="rId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97" type="#_x0000_t75" style="height:37.5pt;width:83.25pt">
                        <v:imagedata r:id="rId6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098" type="#_x0000_t75" style="height:37.5pt;width:83.25pt">
                        <v:imagedata r:id="rId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099" type="#_x0000_t75" style="height:37.5pt;width:83.25pt">
                        <v:imagedata r:id="rId7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100" type="#_x0000_t75" style="height:37.5pt;width:83.25pt">
                        <v:imagedata r:id="rId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101" type="#_x0000_t75" style="height:37.5pt;width:83.25pt">
                        <v:imagedata r:id="rId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102" type="#_x0000_t75" style="height:37.5pt;width:83.25pt">
                        <v:imagedata r:id="rId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Real solutions do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 by using a graphing utility.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103" type="#_x0000_t75" style="height:21pt;width:93.75pt">
                  <v:imagedata r:id="rId7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4" type="#_x0000_t75" style="height:15pt;width:60.75pt">
                        <v:imagedata r:id="rId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5" type="#_x0000_t75" style="height:15pt;width:60.75pt">
                        <v:imagedata r:id="rId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6" type="#_x0000_t75" style="height:15pt;width:72.75pt">
                        <v:imagedata r:id="rId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7" type="#_x0000_t75" style="height:15pt;width:60.75pt">
                        <v:imagedata r:id="rId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8" type="#_x0000_t75" style="height:15pt;width:66.75pt">
                        <v:imagedata r:id="rId7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09" type="#_x0000_t75" style="height:21pt;width:96.75pt">
                  <v:imagedata r:id="rId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by using a graphing utility. 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1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0" type="#_x0000_t75" style="height:15pt;width:38.25pt">
                        <v:imagedata r:id="rId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11" type="#_x0000_t75" style="height:15pt;width:44.25pt">
                        <v:imagedata r:id="rId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2" type="#_x0000_t75" style="height:15pt;width:38.25pt">
                        <v:imagedata r:id="rId8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13" type="#_x0000_t75" style="height:15pt;width:44.25pt">
                        <v:imagedata r:id="rId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4" type="#_x0000_t75" style="height:15pt;width:38.25pt">
                        <v:imagedata r:id="rId8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15" type="#_x0000_t75" style="height:15pt;width:44.25pt">
                        <v:imagedata r:id="rId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6" type="#_x0000_t75" style="height:15pt;width:38.25pt">
                        <v:imagedata r:id="rId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17" type="#_x0000_t75" style="height:15pt;width:44.25pt">
                        <v:imagedata r:id="rId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8" type="#_x0000_t75" style="height:15pt;width:38.25pt">
                        <v:imagedata r:id="rId8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19" type="#_x0000_t75" style="height:15pt;width:44.25pt">
                        <v:imagedata r:id="rId9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Multiply both sides of the equation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120" type="#_x0000_t75" style="height:31.5pt;width:48.75pt">
                  <v:imagedata r:id="rId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by the LCD, and then solve the resulting quadratic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1" type="#_x0000_t75" style="height:15pt;width:54.75pt">
                        <v:imagedata r:id="rId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2" type="#_x0000_t75" style="height:15pt;width:54.75pt">
                        <v:imagedata r:id="rId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3" type="#_x0000_t75" style="height:15pt;width:54.75pt">
                        <v:imagedata r:id="rId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4" type="#_x0000_t75" style="height:15pt;width:65.25pt">
                        <v:imagedata r:id="rId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5" type="#_x0000_t75" style="height:15pt;width:65.25pt">
                        <v:imagedata r:id="rId9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the equation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126" type="#_x0000_t75" style="height:31.5pt;width:94.5pt">
                  <v:imagedata r:id="rId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by first multiplying by the LCD, and then solving the resulting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7" type="#_x0000_t75" style="height:15pt;width:24.75pt">
                        <v:imagedata r:id="rId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28" type="#_x0000_t75" style="height:15pt;width:35.25pt">
                        <v:imagedata r:id="rId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29" type="#_x0000_t75" style="height:31.5pt;width:42.75pt">
                        <v:imagedata r:id="rId1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30" type="#_x0000_t75" style="height:31.5pt;width:62.25pt">
                        <v:imagedata r:id="rId1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31" type="#_x0000_t75" style="height:31.5pt;width:32.25pt">
                        <v:imagedata r:id="rId10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 below using quadratic methods.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132" type="#_x0000_t75" style="height:21pt;width:115.5pt">
                  <v:imagedata r:id="rId10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33" type="#_x0000_t75" style="height:15pt;width:60.75pt">
                        <v:imagedata r:id="rId1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34" type="#_x0000_t75" style="height:15pt;width:54.75pt">
                        <v:imagedata r:id="rId1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35" type="#_x0000_t75" style="height:15pt;width:54.75pt">
                        <v:imagedata r:id="rId1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36" type="#_x0000_t75" style="height:15pt;width:72.75pt">
                        <v:imagedata r:id="rId1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37" type="#_x0000_t75" style="height:15pt;width:54.75pt">
                        <v:imagedata r:id="rId10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profit from the sale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units of a product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38" type="#_x0000_t75" style="height:21pt;width:87.75pt">
                  <v:imagedata r:id="rId1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what level(s) of production will yield a profit of $1,000?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less 15 units of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more than 80 units of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 units of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units of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or 80 units of production.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w:eastAsia="Times New Roman" w:hAnsi="Times New Roman" w:cs="Times New Roman"/>
                <w:b w:val="0"/>
                <w:bCs w:val="0"/>
                <w:i w:val="0"/>
                <w:iCs w:val="0"/>
                <w:smallCaps w:val="0"/>
                <w:color w:val="000000"/>
                <w:sz w:val="24"/>
                <w:szCs w:val="24"/>
                <w:bdr w:val="nil"/>
                <w:rtl w:val="0"/>
              </w:rPr>
              <w:t>If a ball is thrown upward at 80 feet per second from the top of a building that is 100 feet high, the height of the ball can be modeled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39" type="#_x0000_t75" style="height:21pt;width:93pt">
                  <v:imagedata r:id="rId1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where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is the number of seconds after the ball is thrown. How long after it is thrown is the height 100</w:t>
            </w:r>
            <w:r>
              <w:rPr>
                <w:rStyle w:val="DefaultParagraphFont"/>
                <w:rFonts w:ascii="Times New Roman" w:eastAsia="Times New Roman" w:hAnsi="Times New Roman" w:cs="Times New Roman"/>
                <w:b w:val="0"/>
                <w:bCs w:val="0"/>
                <w:i w:val="0"/>
                <w:iCs w:val="0"/>
                <w:smallCaps w:val="0"/>
                <w:color w:val="000000"/>
                <w:sz w:val="24"/>
                <w:szCs w:val="24"/>
                <w:bdr w:val="nil"/>
                <w:rtl w:val="0"/>
              </w:rPr>
              <w:t> feet?</w:t>
            </w:r>
          </w:p>
          <w:p>
            <w:pPr>
              <w:pStyle w:val="p"/>
              <w:shd w:val="clear" w:color="auto" w:fill="FFFFFF"/>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0" type="#_x0000_t75" style="height:15pt;width:21.75pt">
                        <v:imagedata r:id="rId1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1" type="#_x0000_t75" style="height:15pt;width:27.75pt">
                        <v:imagedata r:id="rId1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2" type="#_x0000_t75" style="height:15pt;width:21.75pt">
                        <v:imagedata r:id="rId1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3" type="#_x0000_t75" style="height:15pt;width:27.75pt">
                        <v:imagedata r:id="rId11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4" type="#_x0000_t75" style="height:15pt;width:36pt">
                        <v:imagedata r:id="rId11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seconds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amount of airborne particulate pollution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from a power plant depends on the wind speed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among other things, with the relationship between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approximated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45" type="#_x0000_t75" style="height:21pt;width:74.25pt">
                  <v:imagedata r:id="rId11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the value of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that will make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46" type="#_x0000_t75" style="height:15pt;width:26.25pt">
                  <v:imagedata r:id="rId1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7" type="#_x0000_t75" style="height:15pt;width:36pt">
                        <v:imagedata r:id="rId1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8" type="#_x0000_t75" style="height:15pt;width:30pt">
                        <v:imagedata r:id="rId1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49" type="#_x0000_t75" style="height:15pt;width:30pt">
                        <v:imagedata r:id="rId1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0" type="#_x0000_t75" style="height:15pt;width:30pt">
                        <v:imagedata r:id="rId1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1" type="#_x0000_t75" style="height:15pt;width:36pt">
                        <v:imagedata r:id="rId1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sensitivity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a drug is related to the dosage size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52" type="#_x0000_t75" style="height:21pt;width:58.5pt">
                  <v:imagedata r:id="rId1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dosage size in milliliters. Determine all dosages that yield 0 sensitivity.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4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3"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milliliters,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54" type="#_x0000_t75" style="height:15pt;width:24.75pt">
                        <v:imagedata r:id="rId1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milliliters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5"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milliliters, </w:t>
                  </w:r>
                  <w:r>
                    <w:rPr>
                      <w:position w:val="-3"/>
                    </w:rPr>
                    <w:pict>
                      <v:shape id="_x0000_i1156" type="#_x0000_t75" style="height:15pt;width:30.75pt">
                        <v:imagedata r:id="rId1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milliliters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7"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milliliters, </w:t>
                  </w:r>
                  <w:r>
                    <w:rPr>
                      <w:position w:val="-3"/>
                    </w:rPr>
                    <w:pict>
                      <v:shape id="_x0000_i1158" type="#_x0000_t75" style="height:15pt;width:41.25pt">
                        <v:imagedata r:id="rId1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milliliters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59" type="#_x0000_t75" style="height:15pt;width:41.25pt">
                        <v:imagedata r:id="rId1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milliliters, </w:t>
                  </w:r>
                  <w:r>
                    <w:rPr>
                      <w:position w:val="-3"/>
                    </w:rPr>
                    <w:pict>
                      <v:shape id="_x0000_i1160" type="#_x0000_t75" style="height:15pt;width:30.75pt">
                        <v:imagedata r:id="rId1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milliliters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61"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milliliters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time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seconds, that it takes a 2005 Corvette to accelerate to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mph can be described by </w:t>
            </w:r>
            <w:r>
              <w:rPr>
                <w:rStyle w:val="DefaultParagraphFont"/>
                <w:rFonts w:ascii="Times New Roman" w:eastAsia="Times New Roman" w:hAnsi="Times New Roman" w:cs="Times New Roman"/>
                <w:b w:val="0"/>
                <w:bCs w:val="0"/>
                <w:i w:val="0"/>
                <w:iCs w:val="0"/>
                <w:smallCaps w:val="0"/>
                <w:color w:val="000000"/>
                <w:position w:val="-12"/>
                <w:sz w:val="24"/>
                <w:szCs w:val="24"/>
                <w:bdr w:val="nil"/>
                <w:rtl w:val="0"/>
              </w:rPr>
              <w:pict>
                <v:shape id="_x0000_i1162" type="#_x0000_t75" style="height:24pt;width:185.25pt">
                  <v:imagedata r:id="rId1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How fast is the Corvette going after 9.08 seconds? Give your answer to the nearest tenth.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97.1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98.1</w:t>
                  </w:r>
                  <w:r>
                    <w:rPr>
                      <w:rStyle w:val="DefaultParagraphFont"/>
                      <w:rFonts w:ascii="Times New Roman" w:eastAsia="Times New Roman" w:hAnsi="Times New Roman" w:cs="Times New Roman"/>
                      <w:b w:val="0"/>
                      <w:bCs w:val="0"/>
                      <w:i w:val="0"/>
                      <w:iCs w:val="0"/>
                      <w:smallCaps w:val="0"/>
                      <w:color w:val="000000"/>
                      <w:sz w:val="24"/>
                      <w:szCs w:val="24"/>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​100.1</w:t>
                  </w:r>
                  <w:r>
                    <w:rPr>
                      <w:rStyle w:val="DefaultParagraphFont"/>
                      <w:rFonts w:ascii="Times New Roman" w:eastAsia="Times New Roman" w:hAnsi="Times New Roman" w:cs="Times New Roman"/>
                      <w:b w:val="0"/>
                      <w:bCs w:val="0"/>
                      <w:i w:val="0"/>
                      <w:iCs w:val="0"/>
                      <w:smallCaps w:val="0"/>
                      <w:color w:val="000000"/>
                      <w:sz w:val="24"/>
                      <w:szCs w:val="24"/>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​118.9</w:t>
                  </w:r>
                  <w:r>
                    <w:rPr>
                      <w:rStyle w:val="DefaultParagraphFont"/>
                      <w:rFonts w:ascii="Times New Roman" w:eastAsia="Times New Roman" w:hAnsi="Times New Roman" w:cs="Times New Roman"/>
                      <w:b w:val="0"/>
                      <w:bCs w:val="0"/>
                      <w:i w:val="0"/>
                      <w:iCs w:val="0"/>
                      <w:smallCaps w:val="0"/>
                      <w:color w:val="000000"/>
                      <w:sz w:val="24"/>
                      <w:szCs w:val="24"/>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​119.4</w:t>
                  </w:r>
                  <w:r>
                    <w:rPr>
                      <w:rStyle w:val="DefaultParagraphFont"/>
                      <w:rFonts w:ascii="Times New Roman" w:eastAsia="Times New Roman" w:hAnsi="Times New Roman" w:cs="Times New Roman"/>
                      <w:b w:val="0"/>
                      <w:bCs w:val="0"/>
                      <w:i w:val="0"/>
                      <w:iCs w:val="0"/>
                      <w:smallCaps w:val="0"/>
                      <w:color w:val="000000"/>
                      <w:sz w:val="24"/>
                      <w:szCs w:val="24"/>
                      <w:bdr w:val="nil"/>
                      <w:rtl w:val="0"/>
                    </w:rPr>
                    <w:t> mph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percent of total personal income that is used to pay personal taxes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63" type="#_x0000_t75" style="height:21pt;width:146.25pt">
                  <v:imagedata r:id="rId1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1990 (</w:t>
            </w: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Bureau of Economic Analysis, U.S. Department of Commerce). Find the year or years when the percent of total personal income used to pay personal taxes is 18 percent.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​2044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fissure in the earth appeared after an earthquake. To measure its vertical depth, a stone was dropped into it, and the sound of the stone's impact was heard 3.3 seconds later. The distance (in feet) the stone fell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64" type="#_x0000_t75" style="height:21pt;width:38.25pt">
                  <v:imagedata r:id="rId1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distance (in feet) the sound traveled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65" type="#_x0000_t75" style="height:15pt;width:53.25pt">
                  <v:imagedata r:id="rId1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In these equations, the distances traveled by the sound and the stone are the same, but their times are not. Using the fact that the total time is 3.3 seconds, find the depth of the fissure. 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94.19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91.00</w:t>
                  </w:r>
                  <w:r>
                    <w:rPr>
                      <w:rStyle w:val="DefaultParagraphFont"/>
                      <w:rFonts w:ascii="Times New Roman" w:eastAsia="Times New Roman" w:hAnsi="Times New Roman" w:cs="Times New Roman"/>
                      <w:b w:val="0"/>
                      <w:bCs w:val="0"/>
                      <w:i w:val="0"/>
                      <w:iCs w:val="0"/>
                      <w:smallCaps w:val="0"/>
                      <w:color w:val="000000"/>
                      <w:sz w:val="24"/>
                      <w:szCs w:val="24"/>
                      <w:bdr w:val="nil"/>
                      <w:rtl w:val="0"/>
                    </w:rPr>
                    <w:t>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121.98</w:t>
                  </w:r>
                  <w:r>
                    <w:rPr>
                      <w:rStyle w:val="DefaultParagraphFont"/>
                      <w:rFonts w:ascii="Times New Roman" w:eastAsia="Times New Roman" w:hAnsi="Times New Roman" w:cs="Times New Roman"/>
                      <w:b w:val="0"/>
                      <w:bCs w:val="0"/>
                      <w:i w:val="0"/>
                      <w:iCs w:val="0"/>
                      <w:smallCaps w:val="0"/>
                      <w:color w:val="000000"/>
                      <w:sz w:val="24"/>
                      <w:szCs w:val="24"/>
                      <w:bdr w:val="nil"/>
                      <w:rtl w:val="0"/>
                    </w:rPr>
                    <w:t>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126.38</w:t>
                  </w:r>
                  <w:r>
                    <w:rPr>
                      <w:rStyle w:val="DefaultParagraphFont"/>
                      <w:rFonts w:ascii="Times New Roman" w:eastAsia="Times New Roman" w:hAnsi="Times New Roman" w:cs="Times New Roman"/>
                      <w:b w:val="0"/>
                      <w:bCs w:val="0"/>
                      <w:i w:val="0"/>
                      <w:iCs w:val="0"/>
                      <w:smallCaps w:val="0"/>
                      <w:color w:val="000000"/>
                      <w:sz w:val="24"/>
                      <w:szCs w:val="24"/>
                      <w:bdr w:val="nil"/>
                      <w:rtl w:val="0"/>
                    </w:rPr>
                    <w:t>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126.48</w:t>
                  </w:r>
                  <w:r>
                    <w:rPr>
                      <w:rStyle w:val="DefaultParagraphFont"/>
                      <w:rFonts w:ascii="Times New Roman" w:eastAsia="Times New Roman" w:hAnsi="Times New Roman" w:cs="Times New Roman"/>
                      <w:b w:val="0"/>
                      <w:bCs w:val="0"/>
                      <w:i w:val="0"/>
                      <w:iCs w:val="0"/>
                      <w:smallCaps w:val="0"/>
                      <w:color w:val="000000"/>
                      <w:sz w:val="24"/>
                      <w:szCs w:val="24"/>
                      <w:bdr w:val="nil"/>
                      <w:rtl w:val="0"/>
                    </w:rPr>
                    <w:t> feet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w:eastAsia="Times New Roman" w:hAnsi="Times New Roman" w:cs="Times New Roman"/>
                <w:b w:val="0"/>
                <w:bCs w:val="0"/>
                <w:i w:val="0"/>
                <w:iCs w:val="0"/>
                <w:smallCaps w:val="0"/>
                <w:color w:val="000000"/>
                <w:sz w:val="24"/>
                <w:szCs w:val="24"/>
                <w:bdr w:val="nil"/>
                <w:rtl w:val="0"/>
              </w:rPr>
              <w:t>An equation that models the number of users of the Internet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66" type="#_x0000_t75" style="height:21pt;width:148.5pt">
                  <v:imagedata r:id="rId1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million users,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1990 (</w:t>
            </w:r>
            <w:r>
              <w:rPr>
                <w:rStyle w:val="DefaultParagraphFont"/>
                <w:rFonts w:ascii="Times New Roman" w:eastAsia="Times New Roman" w:hAnsi="Times New Roman" w:cs="Times New Roman"/>
                <w:b w:val="0"/>
                <w:bCs w:val="0"/>
                <w:i/>
                <w:iCs/>
                <w:smallCaps w:val="0"/>
                <w:color w:val="000000"/>
                <w:sz w:val="24"/>
                <w:szCs w:val="24"/>
                <w:bdr w:val="nil"/>
                <w:rtl w:val="0"/>
              </w:rPr>
              <w:t>Source: CyberAtlas,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1999). If the pattern indicated by the model remains valid, when does this model predict there will be 1,100 million users?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model for body-heat loss depends on the coefficient of convection </w:t>
            </w:r>
            <w:r>
              <w:rPr>
                <w:rStyle w:val="DefaultParagraphFont"/>
                <w:rFonts w:ascii="Times New Roman" w:eastAsia="Times New Roman" w:hAnsi="Times New Roman" w:cs="Times New Roman"/>
                <w:b w:val="0"/>
                <w:bCs w:val="0"/>
                <w:i/>
                <w:iCs/>
                <w:smallCaps w:val="0"/>
                <w:color w:val="000000"/>
                <w:sz w:val="24"/>
                <w:szCs w:val="24"/>
                <w:bdr w:val="nil"/>
                <w:rtl w:val="0"/>
              </w:rPr>
              <w:t>K</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which depends on wind speed </w:t>
            </w:r>
            <w:r>
              <w:rPr>
                <w:rStyle w:val="DefaultParagraphFont"/>
                <w:rFonts w:ascii="Times New Roman" w:eastAsia="Times New Roman" w:hAnsi="Times New Roman" w:cs="Times New Roman"/>
                <w:b w:val="0"/>
                <w:bCs w:val="0"/>
                <w:i/>
                <w:iCs/>
                <w:smallCaps w:val="0"/>
                <w:color w:val="000000"/>
                <w:sz w:val="24"/>
                <w:szCs w:val="24"/>
                <w:bdr w:val="nil"/>
                <w:rtl w:val="0"/>
              </w:rPr>
              <w:t>v</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according to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67" type="#_x0000_t75" style="height:21pt;width:60.75pt">
                  <v:imagedata r:id="rId1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where </w:t>
            </w:r>
            <w:r>
              <w:rPr>
                <w:rStyle w:val="DefaultParagraphFont"/>
                <w:rFonts w:ascii="Times New Roman" w:eastAsia="Times New Roman" w:hAnsi="Times New Roman" w:cs="Times New Roman"/>
                <w:b w:val="0"/>
                <w:bCs w:val="0"/>
                <w:i/>
                <w:iCs/>
                <w:smallCaps w:val="0"/>
                <w:color w:val="000000"/>
                <w:sz w:val="24"/>
                <w:szCs w:val="24"/>
                <w:bdr w:val="nil"/>
                <w:rtl w:val="0"/>
              </w:rPr>
              <w:t>v</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miles per hour. Find the positive coefficient of convection when the wind speed is 29 mph. Round your answer to the nearest integer.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68" type="#_x0000_t75" style="height:15pt;width:33.75pt">
                        <v:imagedata r:id="rId1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69" type="#_x0000_t75" style="height:15pt;width:33.75pt">
                        <v:imagedata r:id="rId1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0" type="#_x0000_t75" style="height:15pt;width:27.75pt">
                        <v:imagedata r:id="rId1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1" type="#_x0000_t75" style="height:15pt;width:27.75pt">
                        <v:imagedata r:id="rId1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2" type="#_x0000_t75" style="height:15pt;width:33.75pt">
                        <v:imagedata r:id="rId1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vertex of the graph of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73" type="#_x0000_t75" style="height:21pt;width:78.75pt">
                  <v:imagedata r:id="rId13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4" type="#_x0000_t75" style="height:15pt;width:31.5pt">
                        <v:imagedata r:id="rId1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5" type="#_x0000_t75" style="height:15pt;width:25.5pt">
                        <v:imagedata r:id="rId1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6" type="#_x0000_t75" style="height:15pt;width:37.5pt">
                        <v:imagedata r:id="rId1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7" type="#_x0000_t75" style="height:15pt;width:37.5pt">
                        <v:imagedata r:id="rId1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78" type="#_x0000_t75" style="height:15pt;width:31.5pt">
                        <v:imagedata r:id="rId1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if the vertex of the graph of the equation is a maximum or minumim point.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179" type="#_x0000_t75" style="height:31.5pt;width:60pt">
                  <v:imagedata r:id="rId14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vertex is at a maximum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vertex is at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has no vertex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vertex of the graph of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180" type="#_x0000_t75" style="height:21pt;width:58.5pt">
                  <v:imagedata r:id="rId14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181" type="#_x0000_t75" style="height:18pt;width:60pt">
                        <v:imagedata r:id="rId1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182" type="#_x0000_t75" style="height:18pt;width:60pt">
                        <v:imagedata r:id="rId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183" type="#_x0000_t75" style="height:18pt;width:39.75pt">
                        <v:imagedata r:id="rId1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184" type="#_x0000_t75" style="height:18pt;width:60pt">
                        <v:imagedata r:id="rId1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185" type="#_x0000_t75" style="height:18pt;width:64.5pt">
                        <v:imagedata r:id="rId15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Determine what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gives the optimal value of the function, and determine the optimal (maximum or minimum) value. 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186" type="#_x0000_t75" style="height:21pt;width:58.5pt">
                  <v:imagedata r:id="rId15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optimal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0, optimal value: 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optimal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–1.13, optimal value: 0.75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optimal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1.50, optimal value: –1.50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optimal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–0.75, optimal value: –1.13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optimal value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0.75, optimal value: –1.13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function’s vertex is a maximum point or a minimum point and find the coordinates of this point.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187" type="#_x0000_t75" style="height:21pt;width:75pt">
                  <v:imagedata r:id="rId15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8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88" type="#_x0000_t75" style="height:15pt;width:37.5pt">
                        <v:imagedata r:id="rId15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89" type="#_x0000_t75" style="height:15pt;width:37.5pt">
                        <v:imagedata r:id="rId1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maximum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0" type="#_x0000_t75" style="height:15pt;width:37.5pt">
                        <v:imagedata r:id="rId1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1" type="#_x0000_t75" style="height:15pt;width:37.5pt">
                        <v:imagedata r:id="rId15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maximum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2" type="#_x0000_t75" style="height:15pt;width:37.5pt">
                        <v:imagedata r:id="rId1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maximum point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w:eastAsia="Times New Roman" w:hAnsi="Times New Roman" w:cs="Times New Roman"/>
                <w:b w:val="0"/>
                <w:bCs w:val="0"/>
                <w:i w:val="0"/>
                <w:iCs w:val="0"/>
                <w:smallCaps w:val="0"/>
                <w:color w:val="000000"/>
                <w:sz w:val="24"/>
                <w:szCs w:val="24"/>
                <w:bdr w:val="nil"/>
                <w:rtl w:val="0"/>
              </w:rPr>
              <w:t>Sketch the graph of the following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193" type="#_x0000_t75" style="height:31.5pt;width:60pt">
                  <v:imagedata r:id="rId15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194" type="#_x0000_t75" style="height:4in;width:4in">
                        <v:imagedata r:id="rId15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195" type="#_x0000_t75" style="height:4in;width:4in">
                        <v:imagedata r:id="rId1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196" type="#_x0000_t75" style="height:4in;width:4in">
                        <v:imagedata r:id="rId1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197" type="#_x0000_t75" style="height:4in;width:4in">
                        <v:imagedata r:id="rId1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198" type="#_x0000_t75" style="height:4in;width:4in">
                        <v:imagedata r:id="rId162"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zeros, if any exist.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199" type="#_x0000_t75" style="height:21pt;width:81pt">
                  <v:imagedata r:id="rId16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zeros at –2.17 and –7.83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zeros at 0 and 10.00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zeros at 11.00 and –21.00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zeros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zeros at 0 and 27.00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vertex of the graph of the following function is a maximum point or a minimum point. Also find the coordinates of the vertex.</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200" type="#_x0000_t75" style="height:31.5pt;width:97.5pt">
                  <v:imagedata r:id="rId16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8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1" type="#_x0000_t75" style="height:15pt;width:37.5pt">
                        <v:imagedata r:id="rId1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maximum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2" type="#_x0000_t75" style="height:15pt;width:37.5pt">
                        <v:imagedata r:id="rId1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3" type="#_x0000_t75" style="height:15pt;width:31.5pt">
                        <v:imagedata r:id="rId1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4" type="#_x0000_t75" style="height:15pt;width:31.5pt">
                        <v:imagedata r:id="rId1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minimum point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5" type="#_x0000_t75" style="height:15pt;width:31.5pt">
                        <v:imagedata r:id="rId16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 maximum point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-intercepts, if any exist.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206" type="#_x0000_t75" style="height:31.5pt;width:97.5pt">
                  <v:imagedata r:id="rId16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7" type="#_x0000_t75" style="height:15pt;width:45pt">
                        <v:imagedata r:id="rId17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8" type="#_x0000_t75" style="height:15pt;width:51pt">
                        <v:imagedata r:id="rId1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9" type="#_x0000_t75" style="height:15pt;width:45pt">
                        <v:imagedata r:id="rId1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0" type="#_x0000_t75" style="height:15pt;width:45pt">
                        <v:imagedata r:id="rId1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1" type="#_x0000_t75" style="height:15pt;width:39pt">
                        <v:imagedata r:id="rId17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2" type="#_x0000_t75" style="height:15pt;width:51pt">
                        <v:imagedata r:id="rId1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3" type="#_x0000_t75" style="height:15pt;width:45pt">
                        <v:imagedata r:id="rId1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4" type="#_x0000_t75" style="height:15pt;width:51pt">
                        <v:imagedata r:id="rId1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no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How is the graph of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15" type="#_x0000_t75" style="height:21pt;width:30pt">
                  <v:imagedata r:id="rId1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shifted to obtain the graph of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16" type="#_x0000_t75" style="height:21pt;width:82.5pt">
                  <v:imagedata r:id="rId1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8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shifted 12 units to the left and 13 units up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shifted 12 units to the right and 13 units down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shifted 144 units to the left and 13 units up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shifted 24 units to the right and 13 units down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shifted 12 units to the right and 13 units up</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to find the vertex of the function.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217" type="#_x0000_t75" style="height:31.5pt;width:96pt">
                  <v:imagedata r:id="rId18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5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8" type="#_x0000_t75" style="height:15pt;width:66pt">
                        <v:imagedata r:id="rId1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vertex: origin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9" type="#_x0000_t75" style="height:15pt;width:66pt">
                        <v:imagedata r:id="rId1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0" type="#_x0000_t75" style="height:15pt;width:66pt">
                        <v:imagedata r:id="rId1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vertex: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1" type="#_x0000_t75" style="height:15pt;width:76.5pt">
                        <v:imagedata r:id="rId18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w:eastAsia="Times New Roman" w:hAnsi="Times New Roman" w:cs="Times New Roman"/>
                <w:b w:val="0"/>
                <w:bCs w:val="0"/>
                <w:i w:val="0"/>
                <w:iCs w:val="0"/>
                <w:smallCaps w:val="0"/>
                <w:color w:val="000000"/>
                <w:sz w:val="24"/>
                <w:szCs w:val="24"/>
                <w:bdr w:val="nil"/>
                <w:rtl w:val="0"/>
              </w:rPr>
              <w:t>Sketch the graph of the following function by using graphing calculator.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222" type="#_x0000_t75" style="height:31.5pt;width:88.5pt">
                  <v:imagedata r:id="rId18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223" type="#_x0000_t75" style="height:4in;width:4in">
                        <v:imagedata r:id="rId18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224" type="#_x0000_t75" style="height:4in;width:4in">
                        <v:imagedata r:id="rId1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225" type="#_x0000_t75" style="height:4in;width:4in">
                        <v:imagedata r:id="rId18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226" type="#_x0000_t75" style="height:4in;width:4in">
                        <v:imagedata r:id="rId1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227" type="#_x0000_t75" style="height:4in;width:4in">
                        <v:imagedata r:id="rId19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average rate of change of the function between the given values of </w:t>
            </w:r>
            <w:r>
              <w:rPr>
                <w:rStyle w:val="DefaultParagraphFont"/>
                <w:rFonts w:ascii="Times New Roman" w:eastAsia="Times New Roman" w:hAnsi="Times New Roman" w:cs="Times New Roman"/>
                <w:b w:val="0"/>
                <w:bCs w:val="0"/>
                <w:i/>
                <w:iCs/>
                <w:smallCaps w:val="0"/>
                <w:color w:val="000000"/>
                <w:sz w:val="24"/>
                <w:szCs w:val="24"/>
                <w:bdr w:val="nil"/>
                <w:rtl w:val="0"/>
              </w:rPr>
              <w:t>x.</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228" type="#_x0000_t75" style="height:21pt;width:63pt">
                  <v:imagedata r:id="rId1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between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9" type="#_x0000_t75" style="height:15pt;width:36.75pt">
                  <v:imagedata r:id="rId19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and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0" type="#_x0000_t75" style="height:15pt;width:24.75pt">
                  <v:imagedata r:id="rId1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vertex and then determine the range of the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231" type="#_x0000_t75" style="height:21pt;width:106.5pt">
                  <v:imagedata r:id="rId19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values greater than or equal to 67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values less than or equal to 63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values greater than or equal to 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values less than or equal to 85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values less than or equal to 67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Use a graphing utility to approximate the solutions to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2" type="#_x0000_t75" style="height:15pt;width:39.75pt">
                  <v:imagedata r:id="rId19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233" type="#_x0000_t75" style="height:21pt;width:101.25pt">
                  <v:imagedata r:id="rId19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34" type="#_x0000_t75" style="height:15pt;width:89.25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35" type="#_x0000_t75" style="height:15pt;width:95.25pt">
                        <v:imagedata r:id="rId1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36" type="#_x0000_t75" style="height:15pt;width:83.25pt">
                        <v:imagedata r:id="rId1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37" type="#_x0000_t75" style="height:15pt;width:95.25pt">
                        <v:imagedata r:id="rId1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38" type="#_x0000_t75" style="height:15pt;width:89.25pt">
                        <v:imagedata r:id="rId20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Factor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39" type="#_x0000_t75" style="height:21pt;width:101.25pt">
                  <v:imagedata r:id="rId2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40" type="#_x0000_t75" style="height:15pt;width:93.75pt">
                        <v:imagedata r:id="rId2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41" type="#_x0000_t75" style="height:15pt;width:122.25pt">
                        <v:imagedata r:id="rId2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42" type="#_x0000_t75" style="height:15pt;width:99.7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43" type="#_x0000_t75" style="height:31.5pt;width:101.25pt">
                        <v:imagedata r:id="rId2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44" type="#_x0000_t75" style="height:15pt;width:105.75pt">
                        <v:imagedata r:id="rId20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45" type="#_x0000_t75" style="height:15pt;width:39.75pt">
                  <v:imagedata r:id="rId19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46" type="#_x0000_t75" style="height:21pt;width:101.25pt">
                  <v:imagedata r:id="rId20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47" type="#_x0000_t75" style="height:31.5pt;width:78.75pt">
                        <v:imagedata r:id="rId2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48" type="#_x0000_t75" style="height:31.5pt;width:72.75pt">
                        <v:imagedata r:id="rId2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49" type="#_x0000_t75" style="height:31.5pt;width:62.25pt">
                        <v:imagedata r:id="rId2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50" type="#_x0000_t75" style="height:31.5pt;width:62.25pt">
                        <v:imagedata r:id="rId2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real solutions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daily profit from the sale of a product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1" type="#_x0000_t75" style="height:21pt;width:96.75pt">
                  <v:imagedata r:id="rId2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What level of production maximizes profit?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 of 100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 of 10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 of 5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 of 50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 of 95 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daily profit from the sale of a product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2" type="#_x0000_t75" style="height:21pt;width:96.75pt">
                  <v:imagedata r:id="rId2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What is the maximum possible profit?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intermediate calculations and final answer to the nearest dollar.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$1,701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daily profit from the sale of a product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3" type="#_x0000_t75" style="height:21pt;width:102.75pt">
                  <v:imagedata r:id="rId21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What is the maximum possible profit? Round intermediate calculations and final answer to the nearest dollar.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$5,423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$16,685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yield in bushels from a grove of orange trees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54" type="#_x0000_t75" style="height:15pt;width:76.5pt">
                  <v:imagedata r:id="rId21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orange trees per acre. How many trees will maximize the yield?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1,500 trees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3,000 trees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800 trees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1,550 trees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750 trees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sensitivity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a drug is related to the dosage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milligrams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5" type="#_x0000_t75" style="height:21pt;width:64.5pt">
                  <v:imagedata r:id="rId21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Use a graphing utility to determine what dosage gives maximum sensitivity.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235,225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970, 0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ball thrown vertically into the air has its height above ground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6" type="#_x0000_t75" style="height:21pt;width:70.5pt">
                  <v:imagedata r:id="rId2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seconds and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feet. Find the maximum height of the ball.</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242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229 feet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9246"/>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w:eastAsia="Times New Roman" w:hAnsi="Times New Roman" w:cs="Times New Roman"/>
                <w:b w:val="0"/>
                <w:bCs w:val="0"/>
                <w:i w:val="0"/>
                <w:iCs w:val="0"/>
                <w:smallCaps w:val="0"/>
                <w:color w:val="000000"/>
                <w:sz w:val="24"/>
                <w:szCs w:val="24"/>
                <w:bdr w:val="nil"/>
                <w:rtl w:val="0"/>
              </w:rPr>
              <w:t>The owner of a skating rink rents the rink for parties at $912 if 76 or fewer skaters attend, so that the cost per person is $12 if 76 attend. For each 5 skaters above 76, she reduces the price per skater by $0.50. Which table gives the revenue generated if 76, 86, and 96 skaters attend?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67"/>
              <w:gridCol w:w="4442"/>
              <w:gridCol w:w="180"/>
              <w:gridCol w:w="44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042" w:type="dxa"/>
                    <w:jc w:val="left"/>
                    <w:tblBorders>
                      <w:top w:val="nil"/>
                      <w:left w:val="nil"/>
                      <w:bottom w:val="nil"/>
                      <w:right w:val="nil"/>
                      <w:insideH w:val="nil"/>
                      <w:insideV w:val="nil"/>
                    </w:tblBorders>
                    <w:tblCellMar>
                      <w:top w:w="30" w:type="dxa"/>
                      <w:left w:w="30" w:type="dxa"/>
                      <w:bottom w:w="30" w:type="dxa"/>
                      <w:right w:w="30" w:type="dxa"/>
                    </w:tblCellMar>
                  </w:tblPr>
                  <w:tblGrid>
                    <w:gridCol w:w="1024"/>
                    <w:gridCol w:w="1526"/>
                    <w:gridCol w:w="1492"/>
                  </w:tblGrid>
                  <w:tr>
                    <w:tblPrEx>
                      <w:tblW w:w="4042"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Price</w:t>
                        </w:r>
                      </w:p>
                    </w:tc>
                    <w:tc>
                      <w:tcPr>
                        <w:tcW w:w="162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No. of skaters</w:t>
                        </w:r>
                      </w:p>
                    </w:tc>
                    <w:tc>
                      <w:tcPr>
                        <w:tcW w:w="1552"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$960</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$946</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$912</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042" w:type="dxa"/>
                    <w:jc w:val="left"/>
                    <w:tblBorders>
                      <w:top w:val="nil"/>
                      <w:left w:val="nil"/>
                      <w:bottom w:val="nil"/>
                      <w:right w:val="nil"/>
                      <w:insideH w:val="nil"/>
                      <w:insideV w:val="nil"/>
                    </w:tblBorders>
                    <w:tblCellMar>
                      <w:top w:w="30" w:type="dxa"/>
                      <w:left w:w="30" w:type="dxa"/>
                      <w:bottom w:w="30" w:type="dxa"/>
                      <w:right w:w="30" w:type="dxa"/>
                    </w:tblCellMar>
                  </w:tblPr>
                  <w:tblGrid>
                    <w:gridCol w:w="1024"/>
                    <w:gridCol w:w="1526"/>
                    <w:gridCol w:w="1492"/>
                  </w:tblGrid>
                  <w:tr>
                    <w:tblPrEx>
                      <w:tblW w:w="4042"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Price</w:t>
                        </w:r>
                      </w:p>
                    </w:tc>
                    <w:tc>
                      <w:tcPr>
                        <w:tcW w:w="162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No. of skaters</w:t>
                        </w:r>
                      </w:p>
                    </w:tc>
                    <w:tc>
                      <w:tcPr>
                        <w:tcW w:w="1552"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$912</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$946</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14</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$960</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042" w:type="dxa"/>
                    <w:jc w:val="left"/>
                    <w:tblBorders>
                      <w:top w:val="nil"/>
                      <w:left w:val="nil"/>
                      <w:bottom w:val="nil"/>
                      <w:right w:val="nil"/>
                      <w:insideH w:val="nil"/>
                      <w:insideV w:val="nil"/>
                    </w:tblBorders>
                    <w:tblCellMar>
                      <w:top w:w="30" w:type="dxa"/>
                      <w:left w:w="30" w:type="dxa"/>
                      <w:bottom w:w="30" w:type="dxa"/>
                      <w:right w:w="30" w:type="dxa"/>
                    </w:tblCellMar>
                  </w:tblPr>
                  <w:tblGrid>
                    <w:gridCol w:w="1024"/>
                    <w:gridCol w:w="1526"/>
                    <w:gridCol w:w="1492"/>
                  </w:tblGrid>
                  <w:tr>
                    <w:tblPrEx>
                      <w:tblW w:w="4042"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Price</w:t>
                        </w:r>
                      </w:p>
                    </w:tc>
                    <w:tc>
                      <w:tcPr>
                        <w:tcW w:w="162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No. of skaters</w:t>
                        </w:r>
                      </w:p>
                    </w:tc>
                    <w:tc>
                      <w:tcPr>
                        <w:tcW w:w="1552"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$912</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$946</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$960</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042" w:type="dxa"/>
                    <w:jc w:val="left"/>
                    <w:tblBorders>
                      <w:top w:val="nil"/>
                      <w:left w:val="nil"/>
                      <w:bottom w:val="nil"/>
                      <w:right w:val="nil"/>
                      <w:insideH w:val="nil"/>
                      <w:insideV w:val="nil"/>
                    </w:tblBorders>
                    <w:tblCellMar>
                      <w:top w:w="30" w:type="dxa"/>
                      <w:left w:w="30" w:type="dxa"/>
                      <w:bottom w:w="30" w:type="dxa"/>
                      <w:right w:w="30" w:type="dxa"/>
                    </w:tblCellMar>
                  </w:tblPr>
                  <w:tblGrid>
                    <w:gridCol w:w="1024"/>
                    <w:gridCol w:w="1526"/>
                    <w:gridCol w:w="1492"/>
                  </w:tblGrid>
                  <w:tr>
                    <w:tblPrEx>
                      <w:tblW w:w="4042"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Price</w:t>
                        </w:r>
                      </w:p>
                    </w:tc>
                    <w:tc>
                      <w:tcPr>
                        <w:tcW w:w="162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No. of skaters</w:t>
                        </w:r>
                      </w:p>
                    </w:tc>
                    <w:tc>
                      <w:tcPr>
                        <w:tcW w:w="1552"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$912</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$1118</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14</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$1344</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042" w:type="dxa"/>
                    <w:jc w:val="left"/>
                    <w:tblBorders>
                      <w:top w:val="nil"/>
                      <w:left w:val="nil"/>
                      <w:bottom w:val="nil"/>
                      <w:right w:val="nil"/>
                      <w:insideH w:val="nil"/>
                      <w:insideV w:val="nil"/>
                    </w:tblBorders>
                    <w:tblCellMar>
                      <w:top w:w="30" w:type="dxa"/>
                      <w:left w:w="30" w:type="dxa"/>
                      <w:bottom w:w="30" w:type="dxa"/>
                      <w:right w:w="30" w:type="dxa"/>
                    </w:tblCellMar>
                  </w:tblPr>
                  <w:tblGrid>
                    <w:gridCol w:w="1024"/>
                    <w:gridCol w:w="1526"/>
                    <w:gridCol w:w="1492"/>
                  </w:tblGrid>
                  <w:tr>
                    <w:tblPrEx>
                      <w:tblW w:w="4042"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Price</w:t>
                        </w:r>
                      </w:p>
                    </w:tc>
                    <w:tc>
                      <w:tcPr>
                        <w:tcW w:w="1628"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No. of skaters</w:t>
                        </w:r>
                      </w:p>
                    </w:tc>
                    <w:tc>
                      <w:tcPr>
                        <w:tcW w:w="1552" w:type="dxa"/>
                        <w:tcBorders>
                          <w:bottom w:val="single" w:sz="6" w:space="0" w:color="000000"/>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$912</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11.5</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$989</w:t>
                        </w:r>
                      </w:p>
                    </w:tc>
                  </w:tr>
                  <w:tr>
                    <w:tblPrEx>
                      <w:tblW w:w="4042"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c>
                      <w:tcPr>
                        <w:tcBorders>
                          <w:right w:val="single" w:sz="6" w:space="0" w:color="000000"/>
                        </w:tcBorders>
                        <w:noWrap w:val="0"/>
                        <w:tcMar>
                          <w:top w:w="30" w:type="dxa"/>
                          <w:left w:w="30" w:type="dxa"/>
                          <w:bottom w:w="30" w:type="dxa"/>
                          <w:right w:w="30" w:type="dxa"/>
                        </w:tcMar>
                        <w:vAlign w:val="top"/>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$1056</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w:eastAsia="Times New Roman" w:hAnsi="Times New Roman" w:cs="Times New Roman"/>
                <w:b w:val="0"/>
                <w:bCs w:val="0"/>
                <w:i w:val="0"/>
                <w:iCs w:val="0"/>
                <w:smallCaps w:val="0"/>
                <w:color w:val="000000"/>
                <w:sz w:val="24"/>
                <w:szCs w:val="24"/>
                <w:bdr w:val="nil"/>
                <w:rtl w:val="0"/>
              </w:rPr>
              <w:t>When a stone is thrown upward, it follows a parabolic path given by a form of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7" type="#_x0000_t75" style="height:21pt;width:75pt">
                  <v:imagedata r:id="rId21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58" type="#_x0000_t75" style="height:15pt;width:25.5pt">
                  <v:imagedata r:id="rId21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ground level, find the equation of a stone that is thrown from ground level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59"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lands on the ground 130 units away if the stone reaches a maximum height of 130 units.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60" type="#_x0000_t75" style="height:31.5pt;width:82.5pt">
                        <v:imagedata r:id="rId2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61" type="#_x0000_t75" style="height:31.5pt;width:82.5pt">
                        <v:imagedata r:id="rId2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62" type="#_x0000_t75" style="height:31.5pt;width:1in">
                        <v:imagedata r:id="rId2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63" type="#_x0000_t75" style="height:31.5pt;width:82.5pt">
                        <v:imagedata r:id="rId2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64" type="#_x0000_t75" style="height:21pt;width:1in">
                        <v:imagedata r:id="rId22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1995, America’s 45 million Social Security recipients received a 2.6% cost-of-living increase, the second smallest increase in nearly 20 years, a reflection of lower inflation. The percent increase might be described by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65" type="#_x0000_t75" style="height:21pt;width:159.75pt">
                  <v:imagedata r:id="rId2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1980. In what year does the model predict the highest cost of living percent increase?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w:eastAsia="Times New Roman" w:hAnsi="Times New Roman" w:cs="Times New Roman"/>
                <w:b w:val="0"/>
                <w:bCs w:val="0"/>
                <w:i w:val="0"/>
                <w:iCs w:val="0"/>
                <w:smallCaps w:val="0"/>
                <w:color w:val="000000"/>
                <w:sz w:val="24"/>
                <w:szCs w:val="24"/>
                <w:bdr w:val="nil"/>
                <w:rtl w:val="0"/>
              </w:rPr>
              <w:t>Sketch the first quadrant portions of the following functions and estimate the market equilibrium point.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Supply: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266" type="#_x0000_t75" style="height:31.5pt;width:67.5pt">
                  <v:imagedata r:id="rId22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Demand: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67" type="#_x0000_t75" style="height:21pt;width:83.25pt">
                  <v:imagedata r:id="rId22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268" type="#_x0000_t75" style="height:4in;width:4in">
                        <v:imagedata r:id="rId228" o:title=""/>
                      </v:shape>
                    </w:pict>
                  </w:r>
                </w:p>
                <w:p>
                  <w:pPr>
                    <w:pStyle w:val="p"/>
                    <w:bidi w:val="0"/>
                    <w:spacing w:before="0" w:beforeAutospacing="0" w:after="0" w:afterAutospacing="0"/>
                    <w:jc w:val="left"/>
                  </w:pPr>
                  <w:r>
                    <w:rPr>
                      <w:position w:val="-3"/>
                    </w:rPr>
                    <w:pict>
                      <v:shape id="_x0000_i1269" type="#_x0000_t75" style="height:15pt;width:44.25pt">
                        <v:imagedata r:id="rId2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270" type="#_x0000_t75" style="height:4in;width:4in">
                        <v:imagedata r:id="rId230" o:title=""/>
                      </v:shape>
                    </w:pict>
                  </w:r>
                </w:p>
                <w:p>
                  <w:pPr>
                    <w:pStyle w:val="p"/>
                    <w:bidi w:val="0"/>
                    <w:spacing w:before="0" w:beforeAutospacing="0" w:after="0" w:afterAutospacing="0"/>
                    <w:jc w:val="left"/>
                  </w:pPr>
                  <w:r>
                    <w:rPr>
                      <w:position w:val="-3"/>
                    </w:rPr>
                    <w:pict>
                      <v:shape id="_x0000_i1271" type="#_x0000_t75" style="height:15pt;width:44.25pt">
                        <v:imagedata r:id="rId2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272" type="#_x0000_t75" style="height:4in;width:4in">
                        <v:imagedata r:id="rId232" o:title=""/>
                      </v:shape>
                    </w:pict>
                  </w:r>
                </w:p>
                <w:p>
                  <w:pPr>
                    <w:pStyle w:val="p"/>
                    <w:bidi w:val="0"/>
                    <w:spacing w:before="0" w:beforeAutospacing="0" w:after="0" w:afterAutospacing="0"/>
                    <w:jc w:val="left"/>
                  </w:pPr>
                  <w:r>
                    <w:rPr>
                      <w:position w:val="-3"/>
                    </w:rPr>
                    <w:pict>
                      <v:shape id="_x0000_i1273" type="#_x0000_t75" style="height:15pt;width:44.25pt">
                        <v:imagedata r:id="rId2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274" type="#_x0000_t75" style="height:4in;width:4in">
                        <v:imagedata r:id="rId234" o:title=""/>
                      </v:shape>
                    </w:pict>
                  </w:r>
                </w:p>
                <w:p>
                  <w:pPr>
                    <w:pStyle w:val="p"/>
                    <w:bidi w:val="0"/>
                    <w:spacing w:before="0" w:beforeAutospacing="0" w:after="0" w:afterAutospacing="0"/>
                    <w:jc w:val="left"/>
                  </w:pPr>
                  <w:r>
                    <w:rPr>
                      <w:position w:val="-3"/>
                    </w:rPr>
                    <w:pict>
                      <v:shape id="_x0000_i1275" type="#_x0000_t75" style="height:15pt;width:44.25pt">
                        <v:imagedata r:id="rId2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276" type="#_x0000_t75" style="height:4in;width:4in">
                        <v:imagedata r:id="rId235" o:title=""/>
                      </v:shape>
                    </w:pict>
                  </w:r>
                </w:p>
                <w:p>
                  <w:pPr>
                    <w:pStyle w:val="p"/>
                    <w:bidi w:val="0"/>
                    <w:spacing w:before="0" w:beforeAutospacing="0" w:after="0" w:afterAutospacing="0"/>
                    <w:jc w:val="left"/>
                  </w:pPr>
                  <w:r>
                    <w:rPr>
                      <w:position w:val="-3"/>
                    </w:rPr>
                    <w:pict>
                      <v:shape id="_x0000_i1277" type="#_x0000_t75" style="height:15pt;width:44.25pt">
                        <v:imagedata r:id="rId2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supply function has the equation is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278" type="#_x0000_t75" style="height:31.5pt;width:67.5pt">
                  <v:imagedata r:id="rId236" o:title=""/>
                </v:shape>
              </w:pict>
            </w:r>
            <w:r>
              <w:rPr>
                <w:rStyle w:val="DefaultParagraphFont"/>
                <w:rFonts w:ascii="Times-Roman" w:eastAsia="Times-Roman" w:hAnsi="Times-Roman" w:cs="Times-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demand function is decribed by the equation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79" type="#_x0000_t75" style="height:21pt;width:83.25pt">
                  <v:imagedata r:id="rId237" o:title=""/>
                </v:shape>
              </w:pict>
            </w:r>
            <w:r>
              <w:rPr>
                <w:rStyle w:val="DefaultParagraphFont"/>
                <w:rFonts w:ascii="Times-Roman" w:eastAsia="Times-Roman" w:hAnsi="Times-Roman" w:cs="Times-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Algebraically determine the equilibrium point for the supply and demand functions.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0" type="#_x0000_t75" style="height:15pt;width:69pt">
                        <v:imagedata r:id="rId2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1" type="#_x0000_t75" style="height:15pt;width:75pt">
                        <v:imagedata r:id="rId2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82" type="#_x0000_t75" style="height:31.5pt;width:48pt">
                        <v:imagedata r:id="rId2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3" type="#_x0000_t75" style="height:15pt;width:69pt">
                        <v:imagedata r:id="rId2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4" type="#_x0000_t75" style="height:15pt;width:63pt">
                        <v:imagedata r:id="rId24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supply function for a commodity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85" type="#_x0000_t75" style="height:21pt;width:77.25pt">
                  <v:imagedata r:id="rId2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demand function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86" type="#_x0000_t75" style="height:21pt;width:95.25pt">
                  <v:imagedata r:id="rId24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equilibrium quantity and equilibrium price.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7" type="#_x0000_t75" style="height:15pt;width:69pt">
                        <v:imagedata r:id="rId2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8" type="#_x0000_t75" style="height:15pt;width:7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89" type="#_x0000_t75" style="height:15pt;width:69pt">
                        <v:imagedata r:id="rId2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0" type="#_x0000_t75" style="height:15pt;width:69pt">
                        <v:imagedata r:id="rId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1" type="#_x0000_t75" style="height:15pt;width:75pt">
                        <v:imagedata r:id="rId24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supply and demand functions for a commodity are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2" type="#_x0000_t75" style="height:15pt;width:54pt">
                  <v:imagedata r:id="rId2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3" type="#_x0000_t75" style="height:15pt;width:73.5pt">
                  <v:imagedata r:id="rId2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respectively, find the price that will result in market equilibrium.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supply and demand functions for a commodity are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4" type="#_x0000_t75" style="height:15pt;width:49.5pt">
                  <v:imagedata r:id="rId25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5" type="#_x0000_t75" style="height:15pt;width:85.5pt">
                  <v:imagedata r:id="rId25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what is the equilibrium price and what is the corresponding number of units supplied and demanded?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6" type="#_x0000_t75" style="height:15pt;width:75pt">
                        <v:imagedata r:id="rId2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7" type="#_x0000_t75" style="height:15pt;width:81pt">
                        <v:imagedata r:id="rId2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8" type="#_x0000_t75" style="height:15pt;width:75pt">
                        <v:imagedata r:id="rId2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99" type="#_x0000_t75" style="height:15pt;width:81pt">
                        <v:imagedata r:id="rId2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0" type="#_x0000_t75" style="height:15pt;width:75pt">
                        <v:imagedata r:id="rId25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supply function for a product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1" type="#_x0000_t75" style="height:15pt;width:70.5pt">
                  <v:imagedata r:id="rId2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while the demand function for the same product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2" type="#_x0000_t75" style="height:15pt;width:112.5pt">
                  <v:imagedata r:id="rId2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the market equilibrium point </w:t>
            </w:r>
            <w:r>
              <w:rPr>
                <w:rStyle w:val="DefaultParagraphFont"/>
                <w:rFonts w:ascii="Times New Roman" w:eastAsia="Times New Roman" w:hAnsi="Times New Roman" w:cs="Times New Roman"/>
                <w:b w:val="0"/>
                <w:bCs w:val="0"/>
                <w:i/>
                <w:iCs/>
                <w:smallCaps w:val="0"/>
                <w:color w:val="000000"/>
                <w:sz w:val="24"/>
                <w:szCs w:val="24"/>
                <w:bdr w:val="nil"/>
                <w:rtl w:val="0"/>
              </w:rPr>
              <w:t>E</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Round your final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3" type="#_x0000_t75" style="height:15pt;width:81pt">
                        <v:imagedata r:id="rId2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4" type="#_x0000_t75" style="height:15pt;width:93pt">
                        <v:imagedata r:id="rId2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5" type="#_x0000_t75" style="height:15pt;width:46.5pt">
                        <v:imagedata r:id="rId2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6" type="#_x0000_t75" style="height:15pt;width:75pt">
                        <v:imagedata r:id="rId2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07" type="#_x0000_t75" style="height:15pt;width:81pt">
                        <v:imagedata r:id="rId26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supply function for a product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8" type="#_x0000_t75" style="height:15pt;width:70.5pt">
                  <v:imagedata r:id="rId2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while the demand function for the same product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9" type="#_x0000_t75" style="height:15pt;width:112.5pt">
                  <v:imagedata r:id="rId2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If a $22 tax is placed on production of the item, then the supplier passes this tax on by adding $22 to his selling price. Find the new equilibrium point </w:t>
            </w:r>
            <w:r>
              <w:rPr>
                <w:rStyle w:val="DefaultParagraphFont"/>
                <w:rFonts w:ascii="Times New Roman" w:eastAsia="Times New Roman" w:hAnsi="Times New Roman" w:cs="Times New Roman"/>
                <w:b w:val="0"/>
                <w:bCs w:val="0"/>
                <w:i/>
                <w:iCs/>
                <w:smallCaps w:val="0"/>
                <w:color w:val="000000"/>
                <w:sz w:val="24"/>
                <w:szCs w:val="24"/>
                <w:bdr w:val="nil"/>
                <w:rtl w:val="0"/>
              </w:rPr>
              <w:t>E</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this product when the tax is passed on. (The new supply function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10" type="#_x0000_t75" style="height:31.5pt;width:63pt">
                  <v:imagedata r:id="rId2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11" type="#_x0000_t75" style="height:15pt;width:75pt">
                        <v:imagedata r:id="rId2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12" type="#_x0000_t75" style="height:15pt;width:75pt">
                        <v:imagedata r:id="rId2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13" type="#_x0000_t75" style="height:15pt;width:75pt">
                        <v:imagedata r:id="rId2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14" type="#_x0000_t75" style="height:15pt;width:75pt">
                        <v:imagedata r:id="rId2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15" type="#_x0000_t75" style="height:15pt;width:87pt">
                        <v:imagedata r:id="rId27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total costs for a company are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16" type="#_x0000_t75" style="height:21pt;width:111pt">
                  <v:imagedata r:id="rId27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total revenues are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17" type="#_x0000_t75" style="height:15pt;width:58.5pt">
                  <v:imagedata r:id="rId27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break-even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35 and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70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inf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-inf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17.5 and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35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70 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w:eastAsia="Times New Roman" w:hAnsi="Times New Roman" w:cs="Times New Roman"/>
                <w:b w:val="0"/>
                <w:bCs w:val="0"/>
                <w:i w:val="0"/>
                <w:iCs w:val="0"/>
                <w:smallCaps w:val="0"/>
                <w:color w:val="000000"/>
                <w:sz w:val="24"/>
                <w:szCs w:val="24"/>
                <w:bdr w:val="nil"/>
                <w:rtl w:val="0"/>
              </w:rPr>
              <w:t>If a firm has the following cost and revenue functions, find the break-even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51"/>
              </w:rPr>
              <w:pict>
                <v:shape id="_x0000_i1318" type="#_x0000_t75" style="height:63pt;width:125.25pt">
                  <v:imagedata r:id="rId27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19" type="#_x0000_t75" style="height:15pt;width:30.75pt">
                        <v:imagedata r:id="rId2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0" type="#_x0000_t75" style="height:15pt;width:36.75pt">
                        <v:imagedata r:id="rId2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1" type="#_x0000_t75" style="height:15pt;width:30.75pt">
                        <v:imagedata r:id="rId1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2" type="#_x0000_t75" style="height:15pt;width:36.75pt">
                        <v:imagedata r:id="rId2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3" type="#_x0000_t75" style="height:15pt;width:30.75pt">
                        <v:imagedata r:id="rId2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4" type="#_x0000_t75" style="height:15pt;width:36.75pt">
                        <v:imagedata r:id="rId2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5" type="#_x0000_t75" style="height:15pt;width:36.75pt">
                        <v:imagedata r:id="rId2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6" type="#_x0000_t75" style="height:15pt;width:36.75pt">
                        <v:imagedata r:id="rId2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7" type="#_x0000_t75" style="height:15pt;width:30.75pt">
                        <v:imagedata r:id="rId1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8" type="#_x0000_t75" style="height:15pt;width:36.75pt">
                        <v:imagedata r:id="rId2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a company has total costs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29" type="#_x0000_t75" style="height:21pt;width:132.75pt">
                  <v:imagedata r:id="rId2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total revenues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30" type="#_x0000_t75" style="height:21pt;width:95.25pt">
                  <v:imagedata r:id="rId2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break-even points.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9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1" type="#_x0000_t75" style="height:15pt;width:51pt">
                        <v:imagedata r:id="rId2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2" type="#_x0000_t75" style="height:15pt;width:51pt">
                        <v:imagedata r:id="rId28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3" type="#_x0000_t75" style="height:15pt;width:51pt">
                        <v:imagedata r:id="rId2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4" type="#_x0000_t75" style="height:15pt;width:45pt">
                        <v:imagedata r:id="rId28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5"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6" type="#_x0000_t75" style="height:15pt;width:51pt">
                        <v:imagedata r:id="rId28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7" type="#_x0000_t75" style="height:15pt;width:51pt">
                        <v:imagedata r:id="rId28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8" type="#_x0000_t75" style="height:15pt;width:51pt">
                        <v:imagedata r:id="rId28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9" type="#_x0000_t75" style="height:15pt;width:51pt">
                        <v:imagedata r:id="rId28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total costs are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0" type="#_x0000_t75" style="height:15pt;width:105pt">
                  <v:imagedata r:id="rId28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total revenues are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41" type="#_x0000_t75" style="height:21pt;width:88.5pt">
                  <v:imagedata r:id="rId2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break-even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10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2" type="#_x0000_t75" style="height:15pt;width:30.75pt">
                        <v:imagedata r:id="rId2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3" type="#_x0000_t75" style="height:15pt;width:30.75pt">
                        <v:imagedata r:id="rId2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4" type="#_x0000_t75" style="height:15pt;width:30.75pt">
                        <v:imagedata r:id="rId2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5" type="#_x0000_t75" style="height:15pt;width:36.75pt">
                        <v:imagedata r:id="rId2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6" type="#_x0000_t75" style="height:15pt;width:30.75pt">
                        <v:imagedata r:id="rId2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7" type="#_x0000_t75" style="height:15pt;width:36.75pt">
                        <v:imagedata r:id="rId2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8" type="#_x0000_t75" style="height:15pt;width:30.75pt">
                        <v:imagedata r:id="rId2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9" type="#_x0000_t75" style="height:15pt;width:30.75pt">
                        <v:imagedata r:id="rId28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0" type="#_x0000_t75" style="height:15pt;width:30.75pt">
                        <v:imagedata r:id="rId2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1" type="#_x0000_t75" style="height:15pt;width:30.75pt">
                        <v:imagedata r:id="rId28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Given the profit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52" type="#_x0000_t75" style="height:21pt;width:132pt">
                  <v:imagedata r:id="rId29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that production is restricted to fewer than 75 units, find the break-even point(s).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 is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3" type="#_x0000_t75" style="height:15pt;width:45pt">
                        <v:imagedata r:id="rId2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 is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4" type="#_x0000_t75" style="height:15pt;width:45pt">
                        <v:imagedata r:id="rId29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 is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5" type="#_x0000_t75" style="height:15pt;width:46.5pt">
                        <v:imagedata r:id="rId2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 is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6" type="#_x0000_t75" style="height:15pt;width:51pt">
                        <v:imagedata r:id="rId29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 is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7" type="#_x0000_t75" style="height:15pt;width:45pt">
                        <v:imagedata r:id="rId29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maximum revenue for the revenue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58" type="#_x0000_t75" style="height:21pt;width:93.75pt">
                  <v:imagedata r:id="rId29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$84,008.93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$252,026.79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$48,005.10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$216,022.96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$253,026.79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w:eastAsia="Times New Roman" w:hAnsi="Times New Roman" w:cs="Times New Roman"/>
                <w:b w:val="0"/>
                <w:bCs w:val="0"/>
                <w:i w:val="0"/>
                <w:iCs w:val="0"/>
                <w:smallCaps w:val="0"/>
                <w:color w:val="000000"/>
                <w:sz w:val="24"/>
                <w:szCs w:val="24"/>
                <w:bdr w:val="nil"/>
                <w:rtl w:val="0"/>
              </w:rPr>
              <w:t>If, in a monopoly market, the demand for a product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9" type="#_x0000_t75" style="height:15pt;width:75pt">
                  <v:imagedata r:id="rId2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revenue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60" type="#_x0000_t75" style="height:15pt;width:33pt">
                  <v:imagedata r:id="rId2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sold, what price will maximize revenue?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the nearest cent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1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Price that will maximize revenue is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361" type="#_x0000_t75" style="height:16.5pt;width:55.5pt">
                        <v:imagedata r:id="rId2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Price that will maximize revenue is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362" type="#_x0000_t75" style="height:16.5pt;width:61.5pt">
                        <v:imagedata r:id="rId30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Price that will maximize revenue is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363" type="#_x0000_t75" style="height:16.5pt;width:61.5pt">
                        <v:imagedata r:id="rId3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Price that will maximize revenue is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364" type="#_x0000_t75" style="height:16.5pt;width:61.5pt">
                        <v:imagedata r:id="rId30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Price that will maximize revenue is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365" type="#_x0000_t75" style="height:16.5pt;width:55.5pt">
                        <v:imagedata r:id="rId3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profit function for a certain commodity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66" type="#_x0000_t75" style="height:21pt;width:117pt">
                  <v:imagedata r:id="rId30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level of production that yields maximum profit, and find the maximum profit.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levels of 110 yields a maximum profit of $1,200.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levels of 110 yields a maximum profit of $1,825.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levels of 55 yields a maximum profit of $4,795.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levels of 55 yields a maximum profit of $3,025.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Production levels of 55 yields a maximum profit of $1,825.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Use a graphing calculator to graph the profit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67" type="#_x0000_t75" style="height:21pt;width:123.75pt">
                  <v:imagedata r:id="rId30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368" type="#_x0000_t75" style="height:4in;width:4in">
                        <v:imagedata r:id="rId3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369" type="#_x0000_t75" style="height:4in;width:4in">
                        <v:imagedata r:id="rId3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370" type="#_x0000_t75" style="height:4in;width:4in">
                        <v:imagedata r:id="rId30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371" type="#_x0000_t75" style="height:4in;width:4in">
                        <v:imagedata r:id="rId3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372" type="#_x0000_t75" style="height:4in;width:4in">
                        <v:imagedata r:id="rId31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graph of the profit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73" type="#_x0000_t75" style="height:21pt;width:123.75pt">
                  <v:imagedata r:id="rId3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given as follows. Consider the average rate of change of the profit from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400 where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lies to the left of 400. Does the average rate of change of the profit get closer to 0 or farther from 0 as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gets closer to 400?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374" type="#_x0000_t75" style="height:4in;width:4in">
                  <v:imagedata r:id="rId3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closer to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farther from 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Form the profit function for the cost and revenue functions, where the total costs and total revenues are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75" type="#_x0000_t75" style="height:21pt;width:131.25pt">
                  <v:imagedata r:id="rId3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76" type="#_x0000_t75" style="height:21pt;width:95.25pt">
                  <v:imagedata r:id="rId31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77" type="#_x0000_t75" style="height:21pt;width:149.25pt">
                        <v:imagedata r:id="rId3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78" type="#_x0000_t75" style="height:21pt;width:133.5pt">
                        <v:imagedata r:id="rId3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79" type="#_x0000_t75" style="height:21pt;width:133.5pt">
                        <v:imagedata r:id="rId3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80" type="#_x0000_t75" style="height:21pt;width:133.5pt">
                        <v:imagedata r:id="rId3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81" type="#_x0000_t75" style="height:21pt;width:149.25pt">
                        <v:imagedata r:id="rId31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a company has fixed costs of $26,000 and variable costs of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82" type="#_x0000_t75" style="height:31.5pt;width:48pt">
                  <v:imagedata r:id="rId3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dollars per unit,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total number of units produced. Suppose further that the selling price of its product is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83" type="#_x0000_t75" style="height:31.5pt;width:54pt">
                  <v:imagedata r:id="rId32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per unit. Find the break-even</w:t>
            </w:r>
            <w:r>
              <w:rPr>
                <w:rStyle w:val="DefaultParagraphFont"/>
                <w:rFonts w:ascii="Times New Roman" w:eastAsia="Times New Roman" w:hAnsi="Times New Roman" w:cs="Times New Roman"/>
                <w:b w:val="0"/>
                <w:bCs w:val="0"/>
                <w:i w:val="0"/>
                <w:iCs w:val="0"/>
                <w:smallCaps w:val="0"/>
                <w:color w:val="000000"/>
                <w:sz w:val="24"/>
                <w:szCs w:val="24"/>
                <w:bdr w:val="nil"/>
                <w:rtl w:val="0"/>
              </w:rPr>
              <w:t> points</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4" type="#_x0000_t75" style="height:15pt;width:60pt">
                        <v:imagedata r:id="rId3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5" type="#_x0000_t75" style="height:15pt;width:45pt">
                        <v:imagedata r:id="rId3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6" type="#_x0000_t75" style="height:15pt;width:60pt">
                        <v:imagedata r:id="rId3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7"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8" type="#_x0000_t75" style="height:15pt;width:45pt">
                        <v:imagedata r:id="rId3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9" type="#_x0000_t75" style="height:15pt;width:60pt">
                        <v:imagedata r:id="rId3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0" type="#_x0000_t75" style="height:15pt;width:60pt">
                        <v:imagedata r:id="rId3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1" type="#_x0000_t75" style="height:15pt;width:66pt">
                        <v:imagedata r:id="rId3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Break-even values are 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2" type="#_x0000_t75" style="height:15pt;width:51pt">
                        <v:imagedata r:id="rId3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3" type="#_x0000_t75" style="height:15pt;width:60pt">
                        <v:imagedata r:id="rId3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71. 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company has fixed costs of $27,000 </w:t>
            </w:r>
            <w:r>
              <w:rPr>
                <w:rStyle w:val="DefaultParagraphFont"/>
                <w:rFonts w:ascii="Times New Roman" w:eastAsia="Times New Roman" w:hAnsi="Times New Roman" w:cs="Times New Roman"/>
                <w:b w:val="0"/>
                <w:bCs w:val="0"/>
                <w:i w:val="0"/>
                <w:iCs w:val="0"/>
                <w:smallCaps w:val="0"/>
                <w:color w:val="000000"/>
                <w:sz w:val="24"/>
                <w:szCs w:val="24"/>
                <w:bdr w:val="nil"/>
                <w:rtl w:val="0"/>
              </w:rPr>
              <w:t>and variable costs of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94" type="#_x0000_t75" style="height:31.5pt;width:48pt">
                  <v:imagedata r:id="rId3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per unit, where </w:t>
            </w: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is the total number of units produced. Suppose further that the selling price of its product is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95" type="#_x0000_t75" style="height:31.5pt;width:57pt">
                  <v:imagedata r:id="rId3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dollars per unit. Find the maximum revenue.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$1,026.70.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$27,000.00.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$26,862.50.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$677,343.75.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$612.50.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72. </w:t>
            </w:r>
            <w:r>
              <w:rPr>
                <w:rStyle w:val="DefaultParagraphFont"/>
                <w:rFonts w:ascii="Times New Roman" w:eastAsia="Times New Roman" w:hAnsi="Times New Roman" w:cs="Times New Roman"/>
                <w:b w:val="0"/>
                <w:bCs w:val="0"/>
                <w:i w:val="0"/>
                <w:iCs w:val="0"/>
                <w:smallCaps w:val="0"/>
                <w:color w:val="000000"/>
                <w:sz w:val="24"/>
                <w:szCs w:val="24"/>
                <w:bdr w:val="nil"/>
                <w:rtl w:val="0"/>
              </w:rPr>
              <w:t>Assume that sales revenues for Continental Divide Mining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96" type="#_x0000_t75" style="height:21pt;width:156pt">
                  <v:imagedata r:id="rId3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1992. Use the function to determine the year in which maximum revenue occurs.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4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occurred during 1998.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occurred during 1992.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occurred during 1997.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occurred during 2003.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occurred during 1991.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Assume that sales revenues, in millions, for Continental Divide Mining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97" type="#_x0000_t75" style="height:21pt;width:156pt">
                  <v:imagedata r:id="rId3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1992. Use the function to find the maximum revenue.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$9.463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$5.971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$3.672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$3.851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revenue is $16.986 million.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Assume that costs and expenses for Continental Divide Mining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98" type="#_x0000_t75" style="height:21pt;width:154.5pt">
                  <v:imagedata r:id="rId3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the sales revenue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99" type="#_x0000_t75" style="height:21pt;width:154.5pt">
                  <v:imagedata r:id="rId3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since the beginning of 1992. Find the year in which maximum profit occurs.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00" type="#_x0000_t75" style="height:15pt;width:39.75pt">
                  <v:imagedata r:id="rId3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1" type="#_x0000_t75" style="height:4in;width:4in">
                        <v:imagedata r:id="rId33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2" type="#_x0000_t75" style="height:4in;width:4in">
                        <v:imagedata r:id="rId3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3" type="#_x0000_t75" style="height:4in;width:4in">
                        <v:imagedata r:id="rId33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4" type="#_x0000_t75" style="height:4in;width:4in">
                        <v:imagedata r:id="rId3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5" type="#_x0000_t75" style="height:4in;width:4in">
                        <v:imagedata r:id="rId34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76. </w:t>
            </w:r>
            <w:r>
              <w:rPr>
                <w:rStyle w:val="DefaultParagraphFont"/>
                <w:rFonts w:ascii="Times New Roman" w:eastAsia="Times New Roman" w:hAnsi="Times New Roman" w:cs="Times New Roman"/>
                <w:b w:val="0"/>
                <w:bCs w:val="0"/>
                <w:i w:val="0"/>
                <w:iCs w:val="0"/>
                <w:smallCaps w:val="0"/>
                <w:color w:val="000000"/>
                <w:sz w:val="24"/>
                <w:szCs w:val="24"/>
                <w:bdr w:val="nil"/>
                <w:rtl w:val="0"/>
              </w:rPr>
              <w:t>Sketch the graph of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06" type="#_x0000_t75" style="height:21pt;width:49.5pt">
                  <v:imagedata r:id="rId34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7" type="#_x0000_t75" style="height:4in;width:4in">
                        <v:imagedata r:id="rId34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8" type="#_x0000_t75" style="height:4in;width:4in">
                        <v:imagedata r:id="rId3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09" type="#_x0000_t75" style="height:4in;width:4in">
                        <v:imagedata r:id="rId34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0" type="#_x0000_t75" style="height:4in;width:4in">
                        <v:imagedata r:id="rId3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1" type="#_x0000_t75" style="height:4in;width:4in">
                        <v:imagedata r:id="rId34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12" type="#_x0000_t75" style="height:21pt;width:52.5pt">
                  <v:imagedata r:id="rId34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3" type="#_x0000_t75" style="height:4in;width:4in">
                        <v:imagedata r:id="rId3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4" type="#_x0000_t75" style="height:4in;width:4in">
                        <v:imagedata r:id="rId3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5" type="#_x0000_t75" style="height:4in;width:4in">
                        <v:imagedata r:id="rId35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6" type="#_x0000_t75" style="height:4in;width:4in">
                        <v:imagedata r:id="rId3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7" type="#_x0000_t75" style="height:4in;width:4in">
                        <v:imagedata r:id="rId352"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78. </w:t>
            </w:r>
            <w:r>
              <w:rPr>
                <w:rStyle w:val="DefaultParagraphFont"/>
                <w:rFonts w:ascii="Times New Roman" w:eastAsia="Times New Roman" w:hAnsi="Times New Roman" w:cs="Times New Roman"/>
                <w:b w:val="0"/>
                <w:bCs w:val="0"/>
                <w:i w:val="0"/>
                <w:iCs w:val="0"/>
                <w:smallCaps w:val="0"/>
                <w:color w:val="000000"/>
                <w:sz w:val="24"/>
                <w:szCs w:val="24"/>
                <w:bdr w:val="nil"/>
                <w:rtl w:val="0"/>
              </w:rPr>
              <w:t>Sketch the graph of the function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418" type="#_x0000_t75" style="height:21pt;width:64.5pt">
                  <v:imagedata r:id="rId35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19" type="#_x0000_t75" style="height:4in;width:4in">
                        <v:imagedata r:id="rId35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0" type="#_x0000_t75" style="height:4in;width:4in">
                        <v:imagedata r:id="rId3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1" type="#_x0000_t75" style="height:4in;width:4in">
                        <v:imagedata r:id="rId35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2" type="#_x0000_t75" style="height:4in;width:4in">
                        <v:imagedata r:id="rId3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3" type="#_x0000_t75" style="height:4in;width:4in">
                        <v:imagedata r:id="rId35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24" type="#_x0000_t75" style="height:18pt;width:43.5pt">
                  <v:imagedata r:id="rId3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5" type="#_x0000_t75" style="height:4in;width:4in">
                        <v:imagedata r:id="rId36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6" type="#_x0000_t75" style="height:4in;width:4in">
                        <v:imagedata r:id="rId3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7" type="#_x0000_t75" style="height:4in;width:4in">
                        <v:imagedata r:id="rId36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8" type="#_x0000_t75" style="height:4in;width:4in">
                        <v:imagedata r:id="rId3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29" type="#_x0000_t75" style="height:4in;width:4in">
                        <v:imagedata r:id="rId36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29"/>
                <w:sz w:val="24"/>
                <w:szCs w:val="24"/>
                <w:bdr w:val="nil"/>
                <w:rtl w:val="0"/>
              </w:rPr>
              <w:pict>
                <v:shape id="_x0000_i1430" type="#_x0000_t75" style="height:40.5pt;width:102pt">
                  <v:imagedata r:id="rId3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1" type="#_x0000_t75" style="height:4in;width:4in">
                        <v:imagedata r:id="rId36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2" type="#_x0000_t75" style="height:4in;width:4in">
                        <v:imagedata r:id="rId3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3" type="#_x0000_t75" style="height:4in;width:4in">
                        <v:imagedata r:id="rId36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4" type="#_x0000_t75" style="height:4in;width:4in">
                        <v:imagedata r:id="rId3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5" type="#_x0000_t75" style="height:4in;width:4in">
                        <v:imagedata r:id="rId37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44"/>
                <w:sz w:val="24"/>
                <w:szCs w:val="24"/>
                <w:bdr w:val="nil"/>
                <w:rtl w:val="0"/>
              </w:rPr>
              <w:pict>
                <v:shape id="_x0000_i1436" type="#_x0000_t75" style="height:55.5pt;width:147pt">
                  <v:imagedata r:id="rId37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7" type="#_x0000_t75" style="height:4in;width:4in">
                        <v:imagedata r:id="rId37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38" type="#_x0000_t75" style="height:4in;width:4in">
                        <v:imagedata r:id="rId3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439" type="#_x0000_t75" style="height:4in;width:4in">
                        <v:imagedata r:id="rId37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0" type="#_x0000_t75" style="height:4in;width:4in">
                        <v:imagedata r:id="rId3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1" type="#_x0000_t75" style="height:4in;width:4in">
                        <v:imagedata r:id="rId37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By recognizing shapes and features of polynomial functions, sketch the graph of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42" type="#_x0000_t75" style="height:21pt;width:45pt">
                  <v:imagedata r:id="rId3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Use a graphing utility to confirm your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3" type="#_x0000_t75" style="height:4in;width:4in">
                        <v:imagedata r:id="rId37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4" type="#_x0000_t75" style="height:4in;width:4in">
                        <v:imagedata r:id="rId3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5" type="#_x0000_t75" style="height:4in;width:4in">
                        <v:imagedata r:id="rId38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6" type="#_x0000_t75" style="height:4in;width:4in">
                        <v:imagedata r:id="rId3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7" type="#_x0000_t75" style="height:4in;width:4in">
                        <v:imagedata r:id="rId382"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By recognizing shapes and features of polynomial functions, sketch the graph of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48" type="#_x0000_t75" style="height:21pt;width:55.5pt">
                  <v:imagedata r:id="rId38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Use a graphing utility to confirm your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49" type="#_x0000_t75" style="height:4in;width:4in">
                        <v:imagedata r:id="rId38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0" type="#_x0000_t75" style="height:4in;width:4in">
                        <v:imagedata r:id="rId3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1" type="#_x0000_t75" style="height:4in;width:4in">
                        <v:imagedata r:id="rId38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2" type="#_x0000_t75" style="height:4in;width:4in">
                        <v:imagedata r:id="rId3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3" type="#_x0000_t75" style="height:4in;width:4in">
                        <v:imagedata r:id="rId38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By recognizing shapes and features of rational functions, sketch the graph of the function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54" type="#_x0000_t75" style="height:31.5pt;width:49.5pt">
                  <v:imagedata r:id="rId38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Use a graphing utility to confirm your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5" type="#_x0000_t75" style="height:4in;width:4in">
                        <v:imagedata r:id="rId39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6" type="#_x0000_t75" style="height:4in;width:4in">
                        <v:imagedata r:id="rId3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7" type="#_x0000_t75" style="height:4in;width:4in">
                        <v:imagedata r:id="rId39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8" type="#_x0000_t75" style="height:4in;width:4in">
                        <v:imagedata r:id="rId3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459" type="#_x0000_t75" style="height:4in;width:4in">
                        <v:imagedata r:id="rId39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rational function whose graph is given.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460" type="#_x0000_t75" style="height:4in;width:4in">
                  <v:imagedata r:id="rId39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1" type="#_x0000_t75" style="height:31.5pt;width:48pt">
                        <v:imagedata r:id="rId3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2" type="#_x0000_t75" style="height:31.5pt;width:48pt">
                        <v:imagedata r:id="rId3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3" type="#_x0000_t75" style="height:31.5pt;width:48pt">
                        <v:imagedata r:id="rId3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4" type="#_x0000_t75" style="height:31.5pt;width:48pt">
                        <v:imagedata r:id="rId3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5" type="#_x0000_t75" style="height:31.5pt;width:48pt">
                        <v:imagedata r:id="rId40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66" type="#_x0000_t75" style="height:21pt;width:60pt">
                  <v:imagedata r:id="rId4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67" type="#_x0000_t75" style="height:15pt;width:33.75pt">
                  <v:imagedata r:id="rId40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68" type="#_x0000_t75" style="height:15pt;width:36pt">
                  <v:imagedata r:id="rId4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69" type="#_x0000_t75" style="height:15pt;width:99pt">
                        <v:imagedata r:id="rId40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70" type="#_x0000_t75" style="height:15pt;width:68.25pt">
                        <v:imagedata r:id="rId40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71" type="#_x0000_t75" style="height:15pt;width:99pt">
                        <v:imagedata r:id="rId4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72" type="#_x0000_t75" style="height:15pt;width:68.25pt">
                        <v:imagedata r:id="rId4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73" type="#_x0000_t75" style="height:15pt;width:99pt">
                        <v:imagedata r:id="rId40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74" type="#_x0000_t75" style="height:15pt;width:68.25pt">
                        <v:imagedata r:id="rId4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75" type="#_x0000_t75" style="height:15pt;width:99pt">
                        <v:imagedata r:id="rId4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76" type="#_x0000_t75" style="height:15pt;width:68.25pt">
                        <v:imagedata r:id="rId4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77" type="#_x0000_t75" style="height:15pt;width:99pt">
                        <v:imagedata r:id="rId4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78" type="#_x0000_t75" style="height:15pt;width:68.25pt">
                        <v:imagedata r:id="rId41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87. </w:t>
            </w:r>
            <w:r>
              <w:rPr>
                <w:position w:val="-44"/>
              </w:rPr>
              <w:pict>
                <v:shape id="_x0000_i1479" type="#_x0000_t75" style="height:55.5pt;width:267.75pt">
                  <v:imagedata r:id="rId41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80" type="#_x0000_t75" style="height:15pt;width:148.5pt">
                        <v:imagedata r:id="rId4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81" type="#_x0000_t75" style="height:15pt;width:148.5pt">
                        <v:imagedata r:id="rId4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82" type="#_x0000_t75" style="height:15pt;width:142.5pt">
                        <v:imagedata r:id="rId4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83" type="#_x0000_t75" style="height:15pt;width:141pt">
                        <v:imagedata r:id="rId4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84" type="#_x0000_t75" style="height:15pt;width:141pt">
                        <v:imagedata r:id="rId41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88. 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given graph is the graph of a polynomial function, a rational function (but not a polynomial), or a piecewise defined function. Use the graph to estimate the turning points.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485" type="#_x0000_t75" style="height:4in;width:4in">
                  <v:imagedata r:id="rId4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86" type="#_x0000_t75" style="height:15pt;width:39pt">
                        <v:imagedata r:id="rId42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87" type="#_x0000_t75" style="height:15pt;width:45pt">
                        <v:imagedata r:id="rId4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rational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88" type="#_x0000_t75" style="height:15pt;width:39pt">
                        <v:imagedata r:id="rId42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89" type="#_x0000_t75" style="height:15pt;width:45pt">
                        <v:imagedata r:id="rId4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0" type="#_x0000_t75" style="height:15pt;width:45pt">
                        <v:imagedata r:id="rId4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1" type="#_x0000_t75" style="height:15pt;width:39pt">
                        <v:imagedata r:id="rId4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2" type="#_x0000_t75" style="height:15pt;width:39pt">
                        <v:imagedata r:id="rId4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rational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3" type="#_x0000_t75" style="height:15pt;width:45pt">
                        <v:imagedata r:id="rId4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4" type="#_x0000_t75" style="height:15pt;width:39pt">
                        <v:imagedata r:id="rId4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5" type="#_x0000_t75" style="height:15pt;width:39pt">
                        <v:imagedata r:id="rId4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piecewise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6" type="#_x0000_t75" style="height:15pt;width:39pt">
                        <v:imagedata r:id="rId4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7" type="#_x0000_t75" style="height:15pt;width:45pt">
                        <v:imagedata r:id="rId42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89. 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given graph is the graph of a polynomial function, a rational function (but not a polynomial), or a piecewise defined function. Use the graph to estimate the turning points and any asymptotes.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498" type="#_x0000_t75" style="height:4in;width:4in">
                  <v:imagedata r:id="rId4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5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9" type="#_x0000_t75" style="height:15pt;width:24.75pt">
                        <v:imagedata r:id="rId4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0" type="#_x0000_t75" style="height:15pt;width:24.75pt">
                        <v:imagedata r:id="rId5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1" type="#_x0000_t75" style="height:15pt;width:25.5pt">
                        <v:imagedata r:id="rId4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rational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none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2" type="#_x0000_t75" style="height:15pt;width:24.75pt">
                        <v:imagedata r:id="rId5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3" type="#_x0000_t75" style="height:15pt;width:25.5pt">
                        <v:imagedata r:id="rId4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rational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none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4" type="#_x0000_t75" style="height:15pt;width:24.75pt">
                        <v:imagedata r:id="rId4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5" type="#_x0000_t75" style="height:15pt;width:25.5pt">
                        <v:imagedata r:id="rId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piecewise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6" type="#_x0000_t75" style="height:15pt;width:24.75pt">
                        <v:imagedata r:id="rId4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7" type="#_x0000_t75" style="height:15pt;width:24.75pt">
                        <v:imagedata r:id="rId4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8" type="#_x0000_t75" style="height:15pt;width:25.5pt">
                        <v:imagedata r:id="rId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none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9" type="#_x0000_t75" style="height:15pt;width:24.75pt">
                        <v:imagedata r:id="rId4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asymptote: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0" type="#_x0000_t75" style="height:15pt;width:25.5pt">
                        <v:imagedata r:id="rId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given graph is the graph of a polynomial function, a rational function (but not a polynomial), or a piecewise defined function. Use the graph to estimate the turning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511" type="#_x0000_t75" style="height:4in;width:4in">
                  <v:imagedata r:id="rId431"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4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piecewise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2" type="#_x0000_t75" style="height:15pt;width:30.75pt">
                        <v:imagedata r:id="rId4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3" type="#_x0000_t75" style="height:15pt;width:24.75pt">
                        <v:imagedata r:id="rId4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4" type="#_x0000_t75" style="height:15pt;width:30.75pt">
                        <v:imagedata r:id="rId4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5" type="#_x0000_t75" style="height:15pt;width:24.75pt">
                        <v:imagedata r:id="rId4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rational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6" type="#_x0000_t75" style="height:15pt;width:30.75pt">
                        <v:imagedata r:id="rId4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polynomial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7" type="#_x0000_t75" style="height:15pt;width:24.75pt">
                        <v:imagedata r:id="rId4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piecewise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turning points: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8" type="#_x0000_t75" style="height:15pt;width:24.75pt">
                        <v:imagedata r:id="rId43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91. </w:t>
            </w:r>
            <w:r>
              <w:rPr>
                <w:rStyle w:val="DefaultParagraphFont"/>
                <w:rFonts w:ascii="Times New Roman" w:eastAsia="Times New Roman" w:hAnsi="Times New Roman" w:cs="Times New Roman"/>
                <w:b w:val="0"/>
                <w:bCs w:val="0"/>
                <w:i w:val="0"/>
                <w:iCs w:val="0"/>
                <w:smallCaps w:val="0"/>
                <w:color w:val="000000"/>
                <w:sz w:val="24"/>
                <w:szCs w:val="24"/>
                <w:bdr w:val="nil"/>
                <w:rtl w:val="0"/>
              </w:rPr>
              <w:t>An open-top box is constructed from a square piece of cardboard with sides of length 9 ft. The volume of such a box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19" type="#_x0000_t75" style="height:21pt;width:81.75pt">
                  <v:imagedata r:id="rId4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height of the box. Find the volume of the box if its height is 4 ft.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ft</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ft</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ft</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ft</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 ft</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amount of money invested in a certain mutual funds, measured in millions of dollars, for the years 1995 to 1999 was found to be modeled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20" type="#_x0000_t75" style="height:21pt;width:81pt">
                  <v:imagedata r:id="rId4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million dollars,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1990. Will the graph of this function bend upward or will it bend downward? How much money is predicted to be in the fund in the year 2009?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3"/>
              <w:gridCol w:w="803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function's graph bends upward; the function predicts 134,947.08 million dollars in 2009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function's graph bends downward; the function predicts 134,947.08 million dollars in 2009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function's graph bends upward; the function predicts 68,279.14 million dollars in 2009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function's graph bends downward; the function predicts 1,611.20 million dollars in 2009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function's graph bends upward; the function predicts 1,611.20 million dollars in 2009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dollars) of removing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percent of the particulate pollution from the smokestacks of an industrial plant is estimated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21" type="#_x0000_t75" style="height:31.5pt;width:78pt">
                  <v:imagedata r:id="rId43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What is the domain of this function? What will it cost to remove 99.1% of the particulate pollution?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22" type="#_x0000_t75" style="height:15pt;width:54pt">
                        <v:imagedata r:id="rId43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$770,777.78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23" type="#_x0000_t75" style="height:15pt;width:51.75pt">
                        <v:imagedata r:id="rId43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$770,777.78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domain: all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except </w:t>
                  </w:r>
                  <w:r>
                    <w:rPr>
                      <w:rStyle w:val="DefaultParagraphFont"/>
                      <w:rFonts w:ascii="Times New Roman" w:eastAsia="Times New Roman" w:hAnsi="Times New Roman" w:cs="Times New Roman"/>
                      <w:b w:val="0"/>
                      <w:bCs w:val="0"/>
                      <w:i/>
                      <w:iCs/>
                      <w:smallCaps w:val="0"/>
                      <w:color w:val="000000"/>
                      <w:sz w:val="24"/>
                      <w:szCs w:val="24"/>
                      <w:bdr w:val="nil"/>
                      <w:rtl w:val="0"/>
                    </w:rPr>
                    <w:t>p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$770,777.78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24" type="#_x0000_t75" style="height:15pt;width:51.75pt">
                        <v:imagedata r:id="rId43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$70.06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domain: all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except </w:t>
                  </w:r>
                  <w:r>
                    <w:rPr>
                      <w:rStyle w:val="DefaultParagraphFont"/>
                      <w:rFonts w:ascii="Times New Roman" w:eastAsia="Times New Roman" w:hAnsi="Times New Roman" w:cs="Times New Roman"/>
                      <w:b w:val="0"/>
                      <w:bCs w:val="0"/>
                      <w:i/>
                      <w:iCs/>
                      <w:smallCaps w:val="0"/>
                      <w:color w:val="000000"/>
                      <w:sz w:val="24"/>
                      <w:szCs w:val="24"/>
                      <w:bdr w:val="nil"/>
                      <w:rtl w:val="0"/>
                    </w:rPr>
                    <w:t>p = </w:t>
                  </w: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$70.06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monthly charge for water in a small town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25" type="#_x0000_t75" style="height:31.5pt;width:201pt">
                  <v:imagedata r:id="rId43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water usage in hundreds of gallons and </w:t>
            </w:r>
            <w:r>
              <w:rPr>
                <w:rStyle w:val="DefaultParagraphFont"/>
                <w:rFonts w:ascii="Times New Roman" w:eastAsia="Times New Roman" w:hAnsi="Times New Roman" w:cs="Times New Roman"/>
                <w:b w:val="0"/>
                <w:bCs w:val="0"/>
                <w:i/>
                <w:iCs/>
                <w:smallCaps w:val="0"/>
                <w:color w:val="000000"/>
                <w:sz w:val="24"/>
                <w:szCs w:val="24"/>
                <w:bdr w:val="nil"/>
                <w:rtl w:val="0"/>
              </w:rPr>
              <w:t>f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is cost in dollars. Find the monthly charge for 1900 gallons and for 2600 gallons.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answers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1900 gallons is $36.00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2600 gallons is $38.40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1900 gallons is $788.00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2600 gallons is $1068.00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1900 gallons is $36.00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2600 gallons is $46.40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1900 gallons is $38.40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2600 gallons is $46.40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1900 gallons is $36.00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charge for 2600 gallons is $74.40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95. </w:t>
            </w:r>
            <w:r>
              <w:rPr>
                <w:rStyle w:val="DefaultParagraphFont"/>
                <w:rFonts w:ascii="Times New Roman" w:eastAsia="Times New Roman" w:hAnsi="Times New Roman" w:cs="Times New Roman"/>
                <w:b w:val="0"/>
                <w:bCs w:val="0"/>
                <w:i w:val="0"/>
                <w:iCs w:val="0"/>
                <w:smallCaps w:val="0"/>
                <w:color w:val="000000"/>
                <w:sz w:val="24"/>
                <w:szCs w:val="24"/>
                <w:bdr w:val="nil"/>
                <w:rtl w:val="0"/>
              </w:rPr>
              <w:t>A shipping company's charges for delivery of a package is a function of the package's weight. The following table describes the company's shipping rates.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5760" w:type="dxa"/>
              <w:jc w:val="left"/>
              <w:tblBorders>
                <w:top w:val="nil"/>
                <w:left w:val="nil"/>
                <w:bottom w:val="nil"/>
                <w:right w:val="nil"/>
                <w:insideH w:val="nil"/>
                <w:insideV w:val="nil"/>
              </w:tblBorders>
              <w:tblCellMar>
                <w:top w:w="30" w:type="dxa"/>
                <w:left w:w="30" w:type="dxa"/>
                <w:bottom w:w="30" w:type="dxa"/>
                <w:right w:w="30" w:type="dxa"/>
              </w:tblCellMar>
            </w:tblPr>
            <w:tblGrid>
              <w:gridCol w:w="4593"/>
              <w:gridCol w:w="1167"/>
            </w:tblGrid>
            <w:tr>
              <w:tblPrEx>
                <w:tblW w:w="576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474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Weight Increment</w:t>
                  </w:r>
                </w:p>
              </w:tc>
              <w:tc>
                <w:tcPr>
                  <w:tcW w:w="114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Rate</w:t>
                  </w:r>
                </w:p>
              </w:tc>
            </w:tr>
            <w:tr>
              <w:tblPrEx>
                <w:tblW w:w="57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First pound or fraction of a pound</w:t>
                  </w:r>
                </w:p>
              </w:tc>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$0.65</w:t>
                  </w:r>
                </w:p>
              </w:tc>
            </w:tr>
            <w:tr>
              <w:tblPrEx>
                <w:tblW w:w="5760" w:type="dxa"/>
                <w:jc w:val="left"/>
                <w:tblCellMar>
                  <w:top w:w="30" w:type="dxa"/>
                  <w:left w:w="30" w:type="dxa"/>
                  <w:bottom w:w="30" w:type="dxa"/>
                  <w:right w:w="30" w:type="dxa"/>
                </w:tblCellMar>
              </w:tblPrEx>
              <w:trPr>
                <w:cantSplit w:val="0"/>
                <w:jc w:val="left"/>
              </w:trPr>
              <w:tc>
                <w:tcPr>
                  <w:tcBorders>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additional pound or fraction of a pound</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Convert this table to a piecewise defined function that represents shipping costs for packages weighing between 0 and 4 pounds using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the weight in pounds and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the cost in dollars. Find the postage for a 1.25-pound package.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9"/>
                    </w:rPr>
                    <w:pict>
                      <v:shape id="_x0000_i1526" type="#_x0000_t75" style="height:70.5pt;width:133.5pt">
                        <v:imagedata r:id="rId44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for a 1.25 lb package: $1.30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9"/>
                    </w:rPr>
                    <w:pict>
                      <v:shape id="_x0000_i1527" type="#_x0000_t75" style="height:70.5pt;width:133.5pt">
                        <v:imagedata r:id="rId44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for a 1.25 lb package: $1.36</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8" type="#_x0000_t75" style="height:31.5pt;width:167.25pt">
                        <v:imagedata r:id="rId44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for a 1.25 lb package: $2.03</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9"/>
                    </w:rPr>
                    <w:pict>
                      <v:shape id="_x0000_i1529" type="#_x0000_t75" style="height:70.5pt;width:133.5pt">
                        <v:imagedata r:id="rId4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for a 1.25 lb package: $1.75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9"/>
                    </w:rPr>
                    <w:pict>
                      <v:shape id="_x0000_i1530" type="#_x0000_t75" style="height:70.5pt;width:170.25pt">
                        <v:imagedata r:id="rId4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cost for a 1.25 lb package: $2.03</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demand function for a product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31" type="#_x0000_t75" style="height:31.5pt;width:76.5pt">
                  <v:imagedata r:id="rId44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and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in dollars. Graph this demand function 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32" type="#_x0000_t75" style="height:15pt;width:51pt">
                  <v:imagedata r:id="rId44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with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on the horizontal axis.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33" type="#_x0000_t75" style="height:4in;width:4in">
                        <v:imagedata r:id="rId44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34" type="#_x0000_t75" style="height:4in;width:4in">
                        <v:imagedata r:id="rId4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35" type="#_x0000_t75" style="height:4in;width:4in">
                        <v:imagedata r:id="rId44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36" type="#_x0000_t75" style="height:4in;width:4in">
                        <v:imagedata r:id="rId4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37" type="#_x0000_t75" style="height:4in;width:4in">
                        <v:imagedata r:id="rId45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demand function for a product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38" type="#_x0000_t75" style="height:31.5pt;width:70.5pt">
                  <v:imagedata r:id="rId45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and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in dollars. The graph of this demand function 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39" type="#_x0000_t75" style="height:15pt;width:51pt">
                  <v:imagedata r:id="rId44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with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on the horizontal axis is given below. Does the demand function ever reach 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540" type="#_x0000_t75" style="height:4in;width:4in">
                  <v:imagedata r:id="rId451"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given graph shows the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thousands of dollars, of a production run for a product when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machines are used. Estimate the company's fixed cost of production to the nearest thousand dollars, and determine the number of machines that will result in maximum cost for the company.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32"/>
              </w:rPr>
              <w:pict>
                <v:shape id="_x0000_i1541" type="#_x0000_t75" style="height:243.75pt;width:247.5pt">
                  <v:imagedata r:id="rId45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production cost: $6,000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cost when 4 machines used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production cost: $9,000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cost when 4 machines used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production cost: $5,000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cost when 4 machines used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production cost: $6,000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cost when 6 machines used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production cost: $5,000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maximum cost when 6 machines used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99. 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scatter plot should be modeled by a linear, power, quadratic, cubic, or quartic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542" type="#_x0000_t75" style="height:4in;width:4in">
                  <v:imagedata r:id="rId45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scatter plot should be modeled by a linear, power, quadratic, cubic, or quartic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543" type="#_x0000_t75" style="height:4in;width:4in">
                  <v:imagedata r:id="rId4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scatter plot should be modeled by a linear, power, quadratic, cubic, or quartic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544" type="#_x0000_t75" style="height:4in;width:4in">
                  <v:imagedata r:id="rId4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scatter plot should be modeled by a linear, power, quadratic, cubic, or quartic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545" type="#_x0000_t75" style="height:4in;width:4in">
                  <v:imagedata r:id="rId4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103. 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equation of the linear function that is the best fit for the given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1710" w:type="dxa"/>
              <w:jc w:val="left"/>
              <w:tblBorders>
                <w:top w:val="nil"/>
                <w:left w:val="nil"/>
                <w:bottom w:val="nil"/>
                <w:right w:val="nil"/>
                <w:insideH w:val="nil"/>
                <w:insideV w:val="nil"/>
              </w:tblBorders>
              <w:tblCellMar>
                <w:top w:w="30" w:type="dxa"/>
                <w:left w:w="30" w:type="dxa"/>
                <w:bottom w:w="30" w:type="dxa"/>
                <w:right w:w="30" w:type="dxa"/>
              </w:tblCellMar>
            </w:tblPr>
            <w:tblGrid>
              <w:gridCol w:w="722"/>
              <w:gridCol w:w="988"/>
            </w:tblGrid>
            <w:tr>
              <w:tblPrEx>
                <w:tblW w:w="171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78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05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71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3.5</w:t>
                  </w:r>
                </w:p>
              </w:tc>
            </w:tr>
            <w:tr>
              <w:tblPrEx>
                <w:tblW w:w="171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5.6</w:t>
                  </w:r>
                </w:p>
              </w:tc>
            </w:tr>
            <w:tr>
              <w:tblPrEx>
                <w:tblW w:w="171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7.1</w:t>
                  </w:r>
                </w:p>
              </w:tc>
            </w:tr>
            <w:tr>
              <w:tblPrEx>
                <w:tblW w:w="171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9.6</w:t>
                  </w:r>
                </w:p>
              </w:tc>
            </w:tr>
            <w:tr>
              <w:tblPrEx>
                <w:tblW w:w="1710" w:type="dxa"/>
                <w:jc w:val="left"/>
                <w:tblCellMar>
                  <w:top w:w="30" w:type="dxa"/>
                  <w:left w:w="30" w:type="dxa"/>
                  <w:bottom w:w="30" w:type="dxa"/>
                  <w:right w:w="30" w:type="dxa"/>
                </w:tblCellMar>
              </w:tblPrEx>
              <w:trPr>
                <w:cantSplit w:val="0"/>
                <w:jc w:val="left"/>
              </w:trPr>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11.5</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6" type="#_x0000_t75" style="height:15pt;width:75pt">
                        <v:imagedata r:id="rId4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7" type="#_x0000_t75" style="height:15pt;width:75pt">
                        <v:imagedata r:id="rId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8" type="#_x0000_t75" style="height:15pt;width:75pt">
                        <v:imagedata r:id="rId4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9" type="#_x0000_t75" style="height:15pt;width:75pt">
                        <v:imagedata r:id="rId4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50" type="#_x0000_t75" style="height:15pt;width:75pt">
                        <v:imagedata r:id="rId46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104. 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linear function that models the data given in the table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8100" w:type="dxa"/>
              <w:jc w:val="left"/>
              <w:tblBorders>
                <w:top w:val="nil"/>
                <w:left w:val="nil"/>
                <w:bottom w:val="nil"/>
                <w:right w:val="nil"/>
                <w:insideH w:val="nil"/>
                <w:insideV w:val="nil"/>
              </w:tblBorders>
              <w:tblCellMar>
                <w:top w:w="30" w:type="dxa"/>
                <w:left w:w="30" w:type="dxa"/>
                <w:bottom w:w="30" w:type="dxa"/>
                <w:right w:w="30" w:type="dxa"/>
              </w:tblCellMar>
            </w:tblPr>
            <w:tblGrid>
              <w:gridCol w:w="959"/>
              <w:gridCol w:w="1009"/>
              <w:gridCol w:w="1009"/>
              <w:gridCol w:w="1009"/>
              <w:gridCol w:w="990"/>
              <w:gridCol w:w="1066"/>
              <w:gridCol w:w="990"/>
              <w:gridCol w:w="1066"/>
            </w:tblGrid>
            <w:tr>
              <w:tblPrEx>
                <w:tblW w:w="81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r>
              <w:tblPrEx>
                <w:tblW w:w="810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0.0 </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0.5 </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51" type="#_x0000_t75" style="height:4in;width:4in">
                        <v:imagedata r:id="rId46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52" type="#_x0000_t75" style="height:4in;width:4in">
                        <v:imagedata r:id="rId4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53" type="#_x0000_t75" style="height:4in;width:4in">
                        <v:imagedata r:id="rId46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54" type="#_x0000_t75" style="height:4in;width:4in">
                        <v:imagedata r:id="rId4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55" type="#_x0000_t75" style="height:4in;width:4in">
                        <v:imagedata r:id="rId46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105. 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equation of the quadratic function that is the best fit for the given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1890" w:type="dxa"/>
              <w:jc w:val="left"/>
              <w:tblBorders>
                <w:top w:val="nil"/>
                <w:left w:val="nil"/>
                <w:bottom w:val="nil"/>
                <w:right w:val="nil"/>
                <w:insideH w:val="nil"/>
                <w:insideV w:val="nil"/>
              </w:tblBorders>
              <w:tblCellMar>
                <w:top w:w="30" w:type="dxa"/>
                <w:left w:w="30" w:type="dxa"/>
                <w:bottom w:w="30" w:type="dxa"/>
                <w:right w:w="30" w:type="dxa"/>
              </w:tblCellMar>
            </w:tblPr>
            <w:tblGrid>
              <w:gridCol w:w="727"/>
              <w:gridCol w:w="1163"/>
            </w:tblGrid>
            <w:tr>
              <w:tblPrEx>
                <w:tblW w:w="189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78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23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–3.26</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–3.42</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–2.20</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2.50</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8.98</w:t>
                  </w:r>
                </w:p>
              </w:tc>
            </w:tr>
            <w:tr>
              <w:tblPrEx>
                <w:tblW w:w="189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19.04</w:t>
                  </w:r>
                </w:p>
              </w:tc>
            </w:tr>
            <w:tr>
              <w:tblPrEx>
                <w:tblW w:w="1890" w:type="dxa"/>
                <w:jc w:val="left"/>
                <w:tblCellMar>
                  <w:top w:w="30" w:type="dxa"/>
                  <w:left w:w="30" w:type="dxa"/>
                  <w:bottom w:w="30" w:type="dxa"/>
                  <w:right w:w="30" w:type="dxa"/>
                </w:tblCellMar>
              </w:tblPrEx>
              <w:trPr>
                <w:cantSplit w:val="0"/>
                <w:jc w:val="left"/>
              </w:trPr>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31.08</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56" type="#_x0000_t75" style="height:21pt;width:113.25pt">
                        <v:imagedata r:id="rId4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57" type="#_x0000_t75" style="height:21pt;width:113.25pt">
                        <v:imagedata r:id="rId4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58" type="#_x0000_t75" style="height:21pt;width:113.25pt">
                        <v:imagedata r:id="rId4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59" type="#_x0000_t75" style="height:21pt;width:113.25pt">
                        <v:imagedata r:id="rId4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60" type="#_x0000_t75" style="height:21pt;width:113.25pt">
                        <v:imagedata r:id="rId47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106. 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quadratic function that models the data given in the table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8100" w:type="dxa"/>
              <w:jc w:val="left"/>
              <w:tblBorders>
                <w:top w:val="nil"/>
                <w:left w:val="nil"/>
                <w:bottom w:val="nil"/>
                <w:right w:val="nil"/>
                <w:insideH w:val="nil"/>
                <w:insideV w:val="nil"/>
              </w:tblBorders>
              <w:tblCellMar>
                <w:top w:w="30" w:type="dxa"/>
                <w:left w:w="30" w:type="dxa"/>
                <w:bottom w:w="30" w:type="dxa"/>
                <w:right w:w="30" w:type="dxa"/>
              </w:tblCellMar>
            </w:tblPr>
            <w:tblGrid>
              <w:gridCol w:w="972"/>
              <w:gridCol w:w="991"/>
              <w:gridCol w:w="991"/>
              <w:gridCol w:w="991"/>
              <w:gridCol w:w="991"/>
              <w:gridCol w:w="1068"/>
              <w:gridCol w:w="1009"/>
              <w:gridCol w:w="1086"/>
            </w:tblGrid>
            <w:tr>
              <w:tblPrEx>
                <w:tblW w:w="81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r>
              <w:tblPrEx>
                <w:tblW w:w="810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–20</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61" type="#_x0000_t75" style="height:4in;width:4in">
                        <v:imagedata r:id="rId47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62" type="#_x0000_t75" style="height:4in;width:4in">
                        <v:imagedata r:id="rId4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63" type="#_x0000_t75" style="height:4in;width:4in">
                        <v:imagedata r:id="rId47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64" type="#_x0000_t75" style="height:4in;width:4in">
                        <v:imagedata r:id="rId4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65" type="#_x0000_t75" style="height:4in;width:4in">
                        <v:imagedata r:id="rId47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107. 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equation of the cubic function that is the best fit for the given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1800" w:type="dxa"/>
              <w:jc w:val="left"/>
              <w:tblBorders>
                <w:top w:val="nil"/>
                <w:left w:val="nil"/>
                <w:bottom w:val="nil"/>
                <w:right w:val="nil"/>
                <w:insideH w:val="nil"/>
                <w:insideV w:val="nil"/>
              </w:tblBorders>
              <w:tblCellMar>
                <w:top w:w="30" w:type="dxa"/>
                <w:left w:w="30" w:type="dxa"/>
                <w:bottom w:w="30" w:type="dxa"/>
                <w:right w:w="30" w:type="dxa"/>
              </w:tblCellMar>
            </w:tblPr>
            <w:tblGrid>
              <w:gridCol w:w="731"/>
              <w:gridCol w:w="1069"/>
            </w:tblGrid>
            <w:tr>
              <w:tblPrEx>
                <w:tblW w:w="18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78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14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–85.4</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–37.6</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–10.8</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0.6</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3.1</w:t>
                  </w:r>
                </w:p>
              </w:tc>
            </w:tr>
            <w:tr>
              <w:tblPrEx>
                <w:tblW w:w="18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4.4</w:t>
                  </w:r>
                </w:p>
              </w:tc>
            </w:tr>
            <w:tr>
              <w:tblPrEx>
                <w:tblW w:w="1800" w:type="dxa"/>
                <w:jc w:val="left"/>
                <w:tblCellMar>
                  <w:top w:w="30" w:type="dxa"/>
                  <w:left w:w="30" w:type="dxa"/>
                  <w:bottom w:w="30" w:type="dxa"/>
                  <w:right w:w="30" w:type="dxa"/>
                </w:tblCellMar>
              </w:tblPrEx>
              <w:trPr>
                <w:cantSplit w:val="0"/>
                <w:jc w:val="left"/>
              </w:trPr>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10.8</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66" type="#_x0000_t75" style="height:21pt;width:159pt">
                        <v:imagedata r:id="rId4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67" type="#_x0000_t75" style="height:21pt;width:159pt">
                        <v:imagedata r:id="rId4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68" type="#_x0000_t75" style="height:21pt;width:159pt">
                        <v:imagedata r:id="rId4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69" type="#_x0000_t75" style="height:21pt;width:159pt">
                        <v:imagedata r:id="rId4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70" type="#_x0000_t75" style="height:21pt;width:159pt">
                        <v:imagedata r:id="rId48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108. 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cubic function that models the data given in the table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8100" w:type="dxa"/>
              <w:jc w:val="left"/>
              <w:tblBorders>
                <w:top w:val="nil"/>
                <w:left w:val="nil"/>
                <w:bottom w:val="nil"/>
                <w:right w:val="nil"/>
                <w:insideH w:val="nil"/>
                <w:insideV w:val="nil"/>
              </w:tblBorders>
              <w:tblCellMar>
                <w:top w:w="30" w:type="dxa"/>
                <w:left w:w="30" w:type="dxa"/>
                <w:bottom w:w="30" w:type="dxa"/>
                <w:right w:w="30" w:type="dxa"/>
              </w:tblCellMar>
            </w:tblPr>
            <w:tblGrid>
              <w:gridCol w:w="974"/>
              <w:gridCol w:w="993"/>
              <w:gridCol w:w="993"/>
              <w:gridCol w:w="993"/>
              <w:gridCol w:w="993"/>
              <w:gridCol w:w="1071"/>
              <w:gridCol w:w="993"/>
              <w:gridCol w:w="1088"/>
            </w:tblGrid>
            <w:tr>
              <w:tblPrEx>
                <w:tblW w:w="81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05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114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tblW w:w="810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71" type="#_x0000_t75" style="height:4in;width:4in">
                        <v:imagedata r:id="rId48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72" type="#_x0000_t75" style="height:4in;width:4in">
                        <v:imagedata r:id="rId4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73" type="#_x0000_t75" style="height:4in;width:4in">
                        <v:imagedata r:id="rId48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74" type="#_x0000_t75" style="height:4in;width:4in">
                        <v:imagedata r:id="rId4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75" type="#_x0000_t75" style="height:4in;width:4in">
                        <v:imagedata r:id="rId48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109. 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equation of the quartic function that is the best fit for the given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1980" w:type="dxa"/>
              <w:jc w:val="left"/>
              <w:tblBorders>
                <w:top w:val="nil"/>
                <w:left w:val="nil"/>
                <w:bottom w:val="nil"/>
                <w:right w:val="nil"/>
                <w:insideH w:val="nil"/>
                <w:insideV w:val="nil"/>
              </w:tblBorders>
              <w:tblCellMar>
                <w:top w:w="30" w:type="dxa"/>
                <w:left w:w="30" w:type="dxa"/>
                <w:bottom w:w="30" w:type="dxa"/>
                <w:right w:w="30" w:type="dxa"/>
              </w:tblCellMar>
            </w:tblPr>
            <w:tblGrid>
              <w:gridCol w:w="652"/>
              <w:gridCol w:w="1328"/>
            </w:tblGrid>
            <w:tr>
              <w:tblPrEx>
                <w:tblW w:w="19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69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4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2.3</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56.9</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256.4</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750.3</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1742.4</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3489.9</w:t>
                  </w:r>
                </w:p>
              </w:tc>
            </w:tr>
            <w:tr>
              <w:tblPrEx>
                <w:tblW w:w="19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6303.6</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6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76" type="#_x0000_t75" style="height:21pt;width:203.25pt">
                        <v:imagedata r:id="rId4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77" type="#_x0000_t75" style="height:21pt;width:210.75pt">
                        <v:imagedata r:id="rId4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78" type="#_x0000_t75" style="height:21pt;width:210.75pt">
                        <v:imagedata r:id="rId4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79" type="#_x0000_t75" style="height:21pt;width:210.75pt">
                        <v:imagedata r:id="rId4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580" type="#_x0000_t75" style="height:21pt;width:210.75pt">
                        <v:imagedata r:id="rId49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power function that models the data given in the table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8190" w:type="dxa"/>
              <w:jc w:val="left"/>
              <w:tblBorders>
                <w:top w:val="nil"/>
                <w:left w:val="nil"/>
                <w:bottom w:val="nil"/>
                <w:right w:val="nil"/>
                <w:insideH w:val="nil"/>
                <w:insideV w:val="nil"/>
              </w:tblBorders>
              <w:tblCellMar>
                <w:top w:w="30" w:type="dxa"/>
                <w:left w:w="30" w:type="dxa"/>
                <w:bottom w:w="30" w:type="dxa"/>
                <w:right w:w="30" w:type="dxa"/>
              </w:tblCellMar>
            </w:tblPr>
            <w:tblGrid>
              <w:gridCol w:w="772"/>
              <w:gridCol w:w="1244"/>
              <w:gridCol w:w="1244"/>
              <w:gridCol w:w="1197"/>
              <w:gridCol w:w="1197"/>
              <w:gridCol w:w="1340"/>
              <w:gridCol w:w="1197"/>
            </w:tblGrid>
            <w:tr>
              <w:tblPrEx>
                <w:tblW w:w="819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87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123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123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W w:w="141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tcW w:w="123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r>
            <w:tr>
              <w:tblPrEx>
                <w:tblW w:w="819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3.0000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8.4853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15.5885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24.0000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33.5410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44.0908</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81" type="#_x0000_t75" style="height:4in;width:4in">
                        <v:imagedata r:id="rId49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82" type="#_x0000_t75" style="height:4in;width:4in">
                        <v:imagedata r:id="rId4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83" type="#_x0000_t75" style="height:4in;width:4in">
                        <v:imagedata r:id="rId49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84" type="#_x0000_t75" style="height:4in;width:4in">
                        <v:imagedata r:id="rId4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76"/>
                    </w:rPr>
                    <w:pict>
                      <v:shape id="_x0000_i1585" type="#_x0000_t75" style="height:4in;width:4in">
                        <v:imagedata r:id="rId49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111. 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what type of function best models the data given below, and find the equation that is the best fit for the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four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070" w:type="dxa"/>
              <w:jc w:val="left"/>
              <w:tblBorders>
                <w:top w:val="nil"/>
                <w:left w:val="nil"/>
                <w:bottom w:val="nil"/>
                <w:right w:val="nil"/>
                <w:insideH w:val="nil"/>
                <w:insideV w:val="nil"/>
              </w:tblBorders>
              <w:tblCellMar>
                <w:top w:w="30" w:type="dxa"/>
                <w:left w:w="30" w:type="dxa"/>
                <w:bottom w:w="30" w:type="dxa"/>
                <w:right w:w="30" w:type="dxa"/>
              </w:tblCellMar>
            </w:tblPr>
            <w:tblGrid>
              <w:gridCol w:w="742"/>
              <w:gridCol w:w="1328"/>
            </w:tblGrid>
            <w:tr>
              <w:tblPrEx>
                <w:tblW w:w="207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78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4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2.38</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9.48</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16.44</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23.45</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30.32</w:t>
                  </w:r>
                </w:p>
              </w:tc>
            </w:tr>
            <w:tr>
              <w:tblPrEx>
                <w:tblW w:w="207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37.46</w:t>
                  </w:r>
                </w:p>
              </w:tc>
            </w:tr>
            <w:tr>
              <w:tblPrEx>
                <w:tblW w:w="2070" w:type="dxa"/>
                <w:jc w:val="left"/>
                <w:tblCellMar>
                  <w:top w:w="30" w:type="dxa"/>
                  <w:left w:w="30" w:type="dxa"/>
                  <w:bottom w:w="30" w:type="dxa"/>
                  <w:right w:w="30" w:type="dxa"/>
                </w:tblCellMar>
              </w:tblPrEx>
              <w:trPr>
                <w:cantSplit w:val="0"/>
                <w:jc w:val="left"/>
              </w:trPr>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44.47</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linear;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86" type="#_x0000_t75" style="height:15pt;width:99pt">
                        <v:imagedata r:id="rId4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87" type="#_x0000_t75" style="height:21pt;width:150.75pt">
                        <v:imagedata r:id="rId4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r>
                    <w:rPr>
                      <w:rStyle w:val="DefaultParagraphFont"/>
                      <w:rFonts w:ascii="Courier" w:eastAsia="Courier" w:hAnsi="Courier" w:cs="Courier"/>
                      <w:b w:val="0"/>
                      <w:bCs w:val="0"/>
                      <w:i w:val="0"/>
                      <w:iCs w:val="0"/>
                      <w:smallCaps w:val="0"/>
                      <w:color w:val="000000"/>
                      <w:sz w:val="24"/>
                      <w:szCs w:val="24"/>
                      <w:bdr w:val="nil"/>
                      <w:rtl w:val="0"/>
                    </w:rPr>
                    <w:t> </w:t>
                  </w:r>
                  <w:r>
                    <w:rPr>
                      <w:position w:val="-9"/>
                    </w:rPr>
                    <w:pict>
                      <v:shape id="_x0000_i1588" type="#_x0000_t75" style="height:21pt;width:87.75pt">
                        <v:imagedata r:id="rId5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r>
                    <w:rPr>
                      <w:rStyle w:val="DefaultParagraphFont"/>
                      <w:rFonts w:ascii="Courier" w:eastAsia="Courier" w:hAnsi="Courier" w:cs="Courier"/>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89" type="#_x0000_t75" style="height:21pt;width:199.5pt">
                        <v:imagedata r:id="rId5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90" type="#_x0000_t75" style="height:21pt;width:257.25pt">
                        <v:imagedata r:id="rId50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112. 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what type of function best models the data given below, and find the equation that is the best fit for the data.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four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430" w:type="dxa"/>
              <w:jc w:val="left"/>
              <w:tblBorders>
                <w:top w:val="nil"/>
                <w:left w:val="nil"/>
                <w:bottom w:val="nil"/>
                <w:right w:val="nil"/>
                <w:insideH w:val="nil"/>
                <w:insideV w:val="nil"/>
              </w:tblBorders>
              <w:tblCellMar>
                <w:top w:w="30" w:type="dxa"/>
                <w:left w:w="30" w:type="dxa"/>
                <w:bottom w:w="30" w:type="dxa"/>
                <w:right w:w="30" w:type="dxa"/>
              </w:tblCellMar>
            </w:tblPr>
            <w:tblGrid>
              <w:gridCol w:w="767"/>
              <w:gridCol w:w="1663"/>
            </w:tblGrid>
            <w:tr>
              <w:tblPrEx>
                <w:tblW w:w="243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78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177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7.8</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40.1</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59.7</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66.3</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59.7</w:t>
                  </w:r>
                </w:p>
              </w:tc>
            </w:tr>
            <w:tr>
              <w:tblPrEx>
                <w:tblW w:w="243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40.4</w:t>
                  </w:r>
                </w:p>
              </w:tc>
            </w:tr>
            <w:tr>
              <w:tblPrEx>
                <w:tblW w:w="2430" w:type="dxa"/>
                <w:jc w:val="left"/>
                <w:tblCellMar>
                  <w:top w:w="30" w:type="dxa"/>
                  <w:left w:w="30" w:type="dxa"/>
                  <w:bottom w:w="30" w:type="dxa"/>
                  <w:right w:w="30" w:type="dxa"/>
                </w:tblCellMar>
              </w:tblPrEx>
              <w:trPr>
                <w:cantSplit w:val="0"/>
                <w:jc w:val="left"/>
              </w:trPr>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7.7</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linear;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1" type="#_x0000_t75" style="height:15pt;width:105pt">
                        <v:imagedata r:id="rId5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quadratic;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592" type="#_x0000_t75" style="height:21pt;width:162.75pt">
                        <v:imagedata r:id="rId5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power;</w:t>
                  </w:r>
                  <w:r>
                    <w:rPr>
                      <w:rStyle w:val="DefaultParagraphFont"/>
                      <w:rFonts w:ascii="Courier" w:eastAsia="Courier" w:hAnsi="Courier" w:cs="Courier"/>
                      <w:b w:val="0"/>
                      <w:bCs w:val="0"/>
                      <w:i w:val="0"/>
                      <w:iCs w:val="0"/>
                      <w:smallCaps w:val="0"/>
                      <w:color w:val="000000"/>
                      <w:sz w:val="24"/>
                      <w:szCs w:val="24"/>
                      <w:bdr w:val="nil"/>
                      <w:rtl w:val="0"/>
                    </w:rPr>
                    <w:t> </w:t>
                  </w:r>
                  <w:r>
                    <w:rPr>
                      <w:position w:val="-9"/>
                    </w:rPr>
                    <w:pict>
                      <v:shape id="_x0000_i1593" type="#_x0000_t75" style="height:21pt;width:87.75pt">
                        <v:imagedata r:id="rId5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cubic;</w:t>
                  </w:r>
                  <w:r>
                    <w:rPr>
                      <w:rStyle w:val="DefaultParagraphFont"/>
                      <w:rFonts w:ascii="Courier" w:eastAsia="Courier" w:hAnsi="Courier" w:cs="Courier"/>
                      <w:b w:val="0"/>
                      <w:bCs w:val="0"/>
                      <w:i w:val="0"/>
                      <w:iCs w:val="0"/>
                      <w:smallCaps w:val="0"/>
                      <w:color w:val="000000"/>
                      <w:sz w:val="24"/>
                      <w:szCs w:val="24"/>
                      <w:bdr w:val="nil"/>
                      <w:rtl w:val="0"/>
                    </w:rPr>
                    <w:t> </w:t>
                  </w:r>
                  <w:r>
                    <w:rPr>
                      <w:position w:val="-9"/>
                    </w:rPr>
                    <w:pict>
                      <v:shape id="_x0000_i1594" type="#_x0000_t75" style="height:21pt;width:211.5pt">
                        <v:imagedata r:id="rId5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quartic;</w:t>
                  </w:r>
                  <w:r>
                    <w:rPr>
                      <w:rStyle w:val="DefaultParagraphFont"/>
                      <w:rFonts w:ascii="Courier" w:eastAsia="Courier" w:hAnsi="Courier" w:cs="Courier"/>
                      <w:b w:val="0"/>
                      <w:bCs w:val="0"/>
                      <w:i w:val="0"/>
                      <w:iCs w:val="0"/>
                      <w:smallCaps w:val="0"/>
                      <w:color w:val="000000"/>
                      <w:sz w:val="24"/>
                      <w:szCs w:val="24"/>
                      <w:bdr w:val="nil"/>
                      <w:rtl w:val="0"/>
                    </w:rPr>
                    <w:t> </w:t>
                  </w:r>
                  <w:r>
                    <w:rPr>
                      <w:position w:val="-9"/>
                    </w:rPr>
                    <w:pict>
                      <v:shape id="_x0000_i1595" type="#_x0000_t75" style="height:21pt;width:254.25pt">
                        <v:imagedata r:id="rId50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9345"/>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table shows the average earnings of year-round, full-time workers by gender and educational attainment in a certain country. Let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earnings for males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earnings for females, and find a linear model that expresses women’s annual earnings as a function of men’s. Interpret the slope of the linear model.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values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9345" w:type="dxa"/>
              <w:jc w:val="left"/>
              <w:tblBorders>
                <w:top w:val="nil"/>
                <w:left w:val="nil"/>
                <w:bottom w:val="nil"/>
                <w:right w:val="nil"/>
                <w:insideH w:val="nil"/>
                <w:insideV w:val="nil"/>
              </w:tblBorders>
              <w:tblCellMar>
                <w:top w:w="30" w:type="dxa"/>
                <w:left w:w="30" w:type="dxa"/>
                <w:bottom w:w="30" w:type="dxa"/>
                <w:right w:w="30" w:type="dxa"/>
              </w:tblCellMar>
            </w:tblPr>
            <w:tblGrid>
              <w:gridCol w:w="4442"/>
              <w:gridCol w:w="4671"/>
              <w:gridCol w:w="231"/>
            </w:tblGrid>
            <w:tr>
              <w:tblPrEx>
                <w:tblW w:w="9345"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4545" w:type="dxa"/>
                  <w:tcBorders>
                    <w:top w:val="single" w:sz="6" w:space="0" w:color="000000"/>
                    <w:bottom w:val="single" w:sz="6" w:space="0" w:color="000000"/>
                  </w:tcBorders>
                  <w:noWrap w:val="0"/>
                  <w:tcMar>
                    <w:top w:w="30" w:type="dxa"/>
                    <w:left w:w="30" w:type="dxa"/>
                    <w:bottom w:w="30" w:type="dxa"/>
                    <w:right w:w="30"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Educational Attainment</w:t>
                  </w:r>
                </w:p>
              </w:tc>
              <w:tc>
                <w:tcPr>
                  <w:tcW w:w="4800" w:type="dxa"/>
                  <w:tcBorders>
                    <w:top w:val="single" w:sz="6" w:space="0" w:color="000000"/>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Average Annual Earnings</w:t>
                  </w:r>
                </w:p>
              </w:tc>
              <w:tc>
                <w:tcPr>
                  <w:tcW w:w="18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rPr>
                <w:vanish/>
              </w:rPr>
            </w:pPr>
          </w:p>
          <w:tbl>
            <w:tblPr>
              <w:tblW w:w="9345" w:type="dxa"/>
              <w:jc w:val="left"/>
              <w:tblBorders>
                <w:top w:val="nil"/>
                <w:left w:val="nil"/>
                <w:bottom w:val="nil"/>
                <w:right w:val="nil"/>
                <w:insideH w:val="nil"/>
                <w:insideV w:val="nil"/>
              </w:tblBorders>
              <w:tblCellMar>
                <w:top w:w="30" w:type="dxa"/>
                <w:left w:w="30" w:type="dxa"/>
                <w:bottom w:w="30" w:type="dxa"/>
                <w:right w:w="30" w:type="dxa"/>
              </w:tblCellMar>
            </w:tblPr>
            <w:tblGrid>
              <w:gridCol w:w="4424"/>
              <w:gridCol w:w="2545"/>
              <w:gridCol w:w="2376"/>
            </w:tblGrid>
            <w:tr>
              <w:tblPrEx>
                <w:tblW w:w="9345"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4545" w:type="dxa"/>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W w:w="258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Males</w:t>
                  </w:r>
                </w:p>
              </w:tc>
              <w:tc>
                <w:tcPr>
                  <w:tcW w:w="240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Females</w:t>
                  </w:r>
                </w:p>
              </w:tc>
            </w:tr>
            <w:tr>
              <w:tblPrEx>
                <w:tblW w:w="9345"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Less than 9th grade</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$11,270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$10,750</w:t>
                  </w:r>
                </w:p>
              </w:tc>
            </w:tr>
            <w:tr>
              <w:tblPrEx>
                <w:tblW w:w="9345"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Some high school</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$12,430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$11,450</w:t>
                  </w:r>
                </w:p>
              </w:tc>
            </w:tr>
            <w:tr>
              <w:tblPrEx>
                <w:tblW w:w="9345"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High school graduate</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$19,640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$17,205</w:t>
                  </w:r>
                </w:p>
              </w:tc>
            </w:tr>
            <w:tr>
              <w:tblPrEx>
                <w:tblW w:w="9345"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Some college</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$20,875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$11,370</w:t>
                  </w:r>
                </w:p>
              </w:tc>
            </w:tr>
            <w:tr>
              <w:tblPrEx>
                <w:tblW w:w="9345"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Associate’s degree</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$24,270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$22,070</w:t>
                  </w:r>
                </w:p>
              </w:tc>
            </w:tr>
            <w:tr>
              <w:tblPrEx>
                <w:tblW w:w="9345" w:type="dxa"/>
                <w:jc w:val="left"/>
                <w:tblCellMar>
                  <w:top w:w="30" w:type="dxa"/>
                  <w:left w:w="30" w:type="dxa"/>
                  <w:bottom w:w="30" w:type="dxa"/>
                  <w:right w:w="30" w:type="dxa"/>
                </w:tblCellMar>
              </w:tblPrEx>
              <w:trPr>
                <w:cantSplit w:val="0"/>
                <w:jc w:val="left"/>
              </w:trPr>
              <w:tc>
                <w:tcPr>
                  <w:tcBorders>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Bachelor’s degree or more</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$39,335</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$28,505</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7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6" type="#_x0000_t75" style="height:15pt;width:96pt">
                        <v:imagedata r:id="rId5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females earn $1,296 for each $1,000 males earn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7" type="#_x0000_t75" style="height:15pt;width:96pt">
                        <v:imagedata r:id="rId5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the average difference in yearly male and female earnings is $1,296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8" type="#_x0000_t75" style="height:15pt;width:109.5pt">
                        <v:imagedata r:id="rId50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females earn $652 for each $1,000 males earn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9" type="#_x0000_t75" style="height:15pt;width:109.5pt">
                        <v:imagedata r:id="rId50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the average difference in yearly male and female earnings is $652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0" type="#_x0000_t75" style="height:15pt;width:109.5pt">
                        <v:imagedata r:id="rId50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the average of male and female earnings increases by an average of $652 for each level of educational attainment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table gives the median household income (in 2005 year) for two cities in various years. Let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median household income for citizens of city A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corresponding median household income for citizens of city B. Find a linear model that expresses the median household income for citizens in city B as a function of the median household income for citizens of city B. Interpret the slope of the linear model.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numerical values in your answer to three decimal places.</w:t>
            </w:r>
            <w:r>
              <w:rPr>
                <w:rStyle w:val="DefaultParagraphFont"/>
                <w:rFonts w:ascii="Times New Roman" w:eastAsia="Times New Roman" w:hAnsi="Times New Roman" w:cs="Times New Roman"/>
                <w:b w:val="0"/>
                <w:bCs w:val="0"/>
                <w:i w:val="0"/>
                <w:iCs w:val="0"/>
                <w:smallCaps w:val="0"/>
                <w:color w:val="000000"/>
                <w:sz w:val="24"/>
                <w:szCs w:val="24"/>
                <w:bdr w:val="nil"/>
                <w:rtl w:val="0"/>
              </w:rPr>
              <w:br/>
            </w:r>
          </w:p>
          <w:tbl>
            <w:tblPr>
              <w:tblW w:w="3420" w:type="dxa"/>
              <w:jc w:val="left"/>
              <w:tblBorders>
                <w:top w:val="nil"/>
                <w:left w:val="nil"/>
                <w:bottom w:val="nil"/>
                <w:right w:val="nil"/>
                <w:insideH w:val="nil"/>
                <w:insideV w:val="nil"/>
              </w:tblBorders>
              <w:tblCellMar>
                <w:top w:w="30" w:type="dxa"/>
                <w:left w:w="30" w:type="dxa"/>
                <w:bottom w:w="30" w:type="dxa"/>
                <w:right w:w="30" w:type="dxa"/>
              </w:tblCellMar>
            </w:tblPr>
            <w:tblGrid>
              <w:gridCol w:w="1110"/>
              <w:gridCol w:w="1200"/>
              <w:gridCol w:w="1110"/>
            </w:tblGrid>
            <w:tr>
              <w:tblPrEx>
                <w:tblW w:w="342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gridSpan w:val="3"/>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Median Household Income</w:t>
                  </w:r>
                  <w:r>
                    <w:br/>
                  </w:r>
                  <w:r>
                    <w:rPr>
                      <w:rStyle w:val="DefaultParagraphFont"/>
                      <w:rFonts w:ascii="Times New Roman" w:eastAsia="Times New Roman" w:hAnsi="Times New Roman" w:cs="Times New Roman"/>
                      <w:b/>
                      <w:bCs/>
                      <w:i w:val="0"/>
                      <w:iCs w:val="0"/>
                      <w:smallCaps w:val="0"/>
                      <w:color w:val="000000"/>
                      <w:sz w:val="24"/>
                      <w:szCs w:val="24"/>
                      <w:bdr w:val="nil"/>
                      <w:rtl w:val="0"/>
                    </w:rPr>
                    <w:t>(2005 year)</w:t>
                  </w:r>
                </w:p>
              </w:tc>
            </w:tr>
            <w:tr>
              <w:tblPrEx>
                <w:tblW w:w="3420" w:type="dxa"/>
                <w:jc w:val="left"/>
                <w:tblCellMar>
                  <w:top w:w="30" w:type="dxa"/>
                  <w:left w:w="30" w:type="dxa"/>
                  <w:bottom w:w="30" w:type="dxa"/>
                  <w:right w:w="30" w:type="dxa"/>
                </w:tblCellMar>
              </w:tblPrEx>
              <w:trPr>
                <w:cantSplit w:val="0"/>
                <w:jc w:val="left"/>
              </w:trPr>
              <w:tc>
                <w:tcPr>
                  <w:tcW w:w="105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w:t>
                  </w:r>
                </w:p>
              </w:tc>
              <w:tc>
                <w:tcPr>
                  <w:tcW w:w="114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City A</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W w:w="141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City B</w:t>
                  </w:r>
                </w:p>
              </w:tc>
            </w:tr>
            <w:tr>
              <w:tblPrEx>
                <w:tblW w:w="34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$21,900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$19,600</w:t>
                  </w:r>
                </w:p>
              </w:tc>
            </w:tr>
            <w:tr>
              <w:tblPrEx>
                <w:tblW w:w="34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$23,800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$21,500</w:t>
                  </w:r>
                </w:p>
              </w:tc>
            </w:tr>
            <w:tr>
              <w:tblPrEx>
                <w:tblW w:w="34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$25,700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$24,500</w:t>
                  </w:r>
                </w:p>
              </w:tc>
            </w:tr>
            <w:tr>
              <w:tblPrEx>
                <w:tblW w:w="34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$27,400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$27,200</w:t>
                  </w:r>
                </w:p>
              </w:tc>
            </w:tr>
            <w:tr>
              <w:tblPrEx>
                <w:tblW w:w="3420" w:type="dxa"/>
                <w:jc w:val="left"/>
                <w:tblCellMar>
                  <w:top w:w="30" w:type="dxa"/>
                  <w:left w:w="30" w:type="dxa"/>
                  <w:bottom w:w="30" w:type="dxa"/>
                  <w:right w:w="30" w:type="dxa"/>
                </w:tblCellMar>
              </w:tblPrEx>
              <w:trPr>
                <w:cantSplit w:val="0"/>
                <w:jc w:val="left"/>
              </w:trPr>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2005</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$31,000</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$31,100</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6"/>
              <w:gridCol w:w="802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1" type="#_x0000_t75" style="height:15pt;width:109.5pt">
                        <v:imagedata r:id="rId51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median household income is growing at the same rate for city A as it is for city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2" type="#_x0000_t75" style="height:15pt;width:109.5pt">
                        <v:imagedata r:id="rId51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median household income is growing at the same rate for city A as it is for city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3" type="#_x0000_t75" style="height:15pt;width:109.5pt">
                        <v:imagedata r:id="rId51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median household income is growing at the same rate for city A as it is for city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4" type="#_x0000_t75" style="height:15pt;width:105pt">
                        <v:imagedata r:id="rId51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median household income is growing faster for city A than it is for city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5" type="#_x0000_t75" style="height:15pt;width:105pt">
                        <v:imagedata r:id="rId51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median household income is growing slower for city A than it is for city B.</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the IQ scores (rounded to the nearest 10) for a group of people are summarized in the table below. Find the quadratic function that best fits the data, using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the IQ score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the number of people in the group with that IQ score. Use a graphing utility to estimate the IQ score of the maximum number of individuals according to the model. Round your final answer to 2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3060" w:type="dxa"/>
              <w:jc w:val="left"/>
              <w:tblBorders>
                <w:top w:val="nil"/>
                <w:left w:val="nil"/>
                <w:bottom w:val="nil"/>
                <w:right w:val="nil"/>
                <w:insideH w:val="nil"/>
                <w:insideV w:val="nil"/>
              </w:tblBorders>
              <w:tblCellMar>
                <w:top w:w="30" w:type="dxa"/>
                <w:left w:w="30" w:type="dxa"/>
                <w:bottom w:w="30" w:type="dxa"/>
                <w:right w:w="30" w:type="dxa"/>
              </w:tblCellMar>
            </w:tblPr>
            <w:tblGrid>
              <w:gridCol w:w="1045"/>
              <w:gridCol w:w="2015"/>
            </w:tblGrid>
            <w:tr>
              <w:tblPrEx>
                <w:tblW w:w="306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IQ Score</w:t>
                  </w:r>
                </w:p>
              </w:tc>
              <w:tc>
                <w:tcPr>
                  <w:tcW w:w="213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Number of People</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47</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72</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93</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88</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75</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51</w:t>
                  </w:r>
                </w:p>
              </w:tc>
            </w:tr>
            <w:tr>
              <w:tblPrEx>
                <w:tblW w:w="30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w:t>
                  </w:r>
                </w:p>
              </w:tc>
            </w:tr>
          </w:tbl>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2"/>
              <w:gridCol w:w="80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06" type="#_x0000_t75" style="height:21pt;width:137.25pt">
                        <v:imagedata r:id="rId51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maximum number of people have an IQ score of approximately 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07" type="#_x0000_t75" style="height:21pt;width:137.25pt">
                        <v:imagedata r:id="rId51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maximum number of people have an IQ score of approximately 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08" type="#_x0000_t75" style="height:21pt;width:137.25pt">
                        <v:imagedata r:id="rId51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maximum number of people have an IQ score of approximately 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09" type="#_x0000_t75" style="height:21pt;width:137.25pt">
                        <v:imagedata r:id="rId51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maximum number of people have an IQ score of approximately 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0" type="#_x0000_t75" style="height:21pt;width:137.25pt">
                        <v:imagedata r:id="rId51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maximum number of people have an IQ score of approximately 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following table gives the number of near-collisions on the runways of the nation's airports. With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11" type="#_x0000_t75" style="height:15pt;width:24.75pt">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representing 1990, find a quadratic function that models the data in the chart. Round numerical values in your answer to four decimal places. Depending on the technology you use, your answer may be slightly different than the correct answer shown.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4950" w:type="dxa"/>
              <w:jc w:val="left"/>
              <w:tblBorders>
                <w:top w:val="nil"/>
                <w:left w:val="nil"/>
                <w:bottom w:val="nil"/>
                <w:right w:val="nil"/>
                <w:insideH w:val="nil"/>
                <w:insideV w:val="nil"/>
              </w:tblBorders>
              <w:tblCellMar>
                <w:top w:w="30" w:type="dxa"/>
                <w:left w:w="30" w:type="dxa"/>
                <w:bottom w:w="30" w:type="dxa"/>
                <w:right w:w="30" w:type="dxa"/>
              </w:tblCellMar>
            </w:tblPr>
            <w:tblGrid>
              <w:gridCol w:w="1580"/>
              <w:gridCol w:w="3370"/>
            </w:tblGrid>
            <w:tr>
              <w:tblPrEx>
                <w:tblW w:w="495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59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w:t>
                  </w:r>
                </w:p>
              </w:tc>
              <w:tc>
                <w:tcPr>
                  <w:tcW w:w="348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Runway near-hits in USA</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300</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312</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320</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325</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340</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365</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378</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1997</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420</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455</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1999</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481</w:t>
                  </w:r>
                </w:p>
              </w:tc>
            </w:tr>
            <w:tr>
              <w:tblPrEx>
                <w:tblW w:w="495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498</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2" type="#_x0000_t75" style="height:21pt;width:164.25pt">
                        <v:imagedata r:id="rId5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3" type="#_x0000_t75" style="height:21pt;width:164.25pt">
                        <v:imagedata r:id="rId5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4" type="#_x0000_t75" style="height:21pt;width:164.25pt">
                        <v:imagedata r:id="rId5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5" type="#_x0000_t75" style="height:21pt;width:170.25pt">
                        <v:imagedata r:id="rId5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6" type="#_x0000_t75" style="height:21pt;width:170.25pt">
                        <v:imagedata r:id="rId52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table that follows gives the population of a city. Find the power function that best fits the data, with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equal to the number of years past 1950. According to the model, will the city's population be greater than 1,400 by the year 2010?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final answer to three decimal places.</w:t>
            </w:r>
            <w:r>
              <w:rPr>
                <w:rStyle w:val="DefaultParagraphFont"/>
                <w:rFonts w:ascii="Times New Roman" w:eastAsia="Times New Roman" w:hAnsi="Times New Roman" w:cs="Times New Roman"/>
                <w:b w:val="0"/>
                <w:bCs w:val="0"/>
                <w:i w:val="0"/>
                <w:iCs w:val="0"/>
                <w:smallCaps w:val="0"/>
                <w:color w:val="000000"/>
                <w:sz w:val="24"/>
                <w:szCs w:val="24"/>
                <w:bdr w:val="nil"/>
                <w:rtl w:val="0"/>
              </w:rPr>
              <w:br/>
            </w:r>
          </w:p>
          <w:tbl>
            <w:tblPr>
              <w:tblW w:w="2880" w:type="dxa"/>
              <w:jc w:val="left"/>
              <w:tblBorders>
                <w:top w:val="nil"/>
                <w:left w:val="nil"/>
                <w:bottom w:val="nil"/>
                <w:right w:val="nil"/>
                <w:insideH w:val="nil"/>
                <w:insideV w:val="nil"/>
              </w:tblBorders>
              <w:tblCellMar>
                <w:top w:w="30" w:type="dxa"/>
                <w:left w:w="30" w:type="dxa"/>
                <w:bottom w:w="30" w:type="dxa"/>
                <w:right w:w="30" w:type="dxa"/>
              </w:tblCellMar>
            </w:tblPr>
            <w:tblGrid>
              <w:gridCol w:w="1015"/>
              <w:gridCol w:w="1865"/>
            </w:tblGrid>
            <w:tr>
              <w:tblPrEx>
                <w:tblW w:w="28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050" w:type="dxa"/>
                  <w:tcBorders>
                    <w:top w:val="single" w:sz="6" w:space="0" w:color="000000"/>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Year</w:t>
                  </w:r>
                </w:p>
              </w:tc>
              <w:tc>
                <w:tcPr>
                  <w:tcW w:w="1950" w:type="dxa"/>
                  <w:tcBorders>
                    <w:top w:val="single" w:sz="6" w:space="0" w:color="000000"/>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Population</w:t>
                  </w:r>
                </w:p>
              </w:tc>
            </w:tr>
            <w:tr>
              <w:tblPrEx>
                <w:tblW w:w="28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1960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665</w:t>
                  </w:r>
                </w:p>
              </w:tc>
            </w:tr>
            <w:tr>
              <w:tblPrEx>
                <w:tblW w:w="28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853</w:t>
                  </w:r>
                </w:p>
              </w:tc>
            </w:tr>
            <w:tr>
              <w:tblPrEx>
                <w:tblW w:w="28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1,123</w:t>
                  </w:r>
                </w:p>
              </w:tc>
            </w:tr>
            <w:tr>
              <w:tblPrEx>
                <w:tblW w:w="28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1,148</w:t>
                  </w:r>
                </w:p>
              </w:tc>
            </w:tr>
            <w:tr>
              <w:tblPrEx>
                <w:tblW w:w="28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1,170</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0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7" type="#_x0000_t75" style="height:21pt;width:71.25pt">
                        <v:imagedata r:id="rId52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population will not be greater than 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8" type="#_x0000_t75" style="height:21pt;width:83.25pt">
                        <v:imagedata r:id="rId52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population will not be greater than 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19" type="#_x0000_t75" style="height:21pt;width:71.25pt">
                        <v:imagedata r:id="rId52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population will be greater than 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0" type="#_x0000_t75" style="height:21pt;width:83.25pt">
                        <v:imagedata r:id="rId52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population will be greater than 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1" type="#_x0000_t75" style="height:21pt;width:55.5pt">
                        <v:imagedata r:id="rId52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model predicts that the population will not be greater than 1,400.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following table shows the number of millions of people in the United States who lived below the poverty level for selected years. Find a cubic model that approximately fits the data, using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the number of years after 1960. Round numerical values in your answer to four decimal places. Depending on the technology you use, your answer may be slightly different than the correct answer shown.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5220" w:type="dxa"/>
              <w:jc w:val="left"/>
              <w:tblBorders>
                <w:top w:val="nil"/>
                <w:left w:val="nil"/>
                <w:bottom w:val="nil"/>
                <w:right w:val="nil"/>
                <w:insideH w:val="nil"/>
                <w:insideV w:val="nil"/>
              </w:tblBorders>
              <w:tblCellMar>
                <w:top w:w="30" w:type="dxa"/>
                <w:left w:w="30" w:type="dxa"/>
                <w:bottom w:w="30" w:type="dxa"/>
                <w:right w:w="30" w:type="dxa"/>
              </w:tblCellMar>
            </w:tblPr>
            <w:tblGrid>
              <w:gridCol w:w="1666"/>
              <w:gridCol w:w="3554"/>
            </w:tblGrid>
            <w:tr>
              <w:tblPrEx>
                <w:tblW w:w="522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68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w:t>
                  </w:r>
                </w:p>
              </w:tc>
              <w:tc>
                <w:tcPr>
                  <w:tcW w:w="366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Persons Living Below the</w:t>
                  </w:r>
                </w:p>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Poverty Level (millions)</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1960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87.3</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28.4</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1975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25.6</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43.2</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1989</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97.6</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103.9</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100.8</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120.4</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140.6</w:t>
                  </w:r>
                </w:p>
              </w:tc>
            </w:tr>
            <w:tr>
              <w:tblPrEx>
                <w:tblW w:w="522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138.4</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2" type="#_x0000_t75" style="height:21pt;width:229.5pt">
                        <v:imagedata r:id="rId5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3" type="#_x0000_t75" style="height:21pt;width:219pt">
                        <v:imagedata r:id="rId5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4" type="#_x0000_t75" style="height:21pt;width:229.5pt">
                        <v:imagedata r:id="rId5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5" type="#_x0000_t75" style="height:21pt;width:229.5pt">
                        <v:imagedata r:id="rId5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6" type="#_x0000_t75" style="height:21pt;width:219pt">
                        <v:imagedata r:id="rId5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table below shows the national expenditures for health care in a certain country for selected years. Find a power model and a linear model for the data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after 1950. Which of the models seems to be the best to use if you are interested in finding the health care costs near the year 1990?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numerical values in your answers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3780" w:type="dxa"/>
              <w:jc w:val="left"/>
              <w:tblBorders>
                <w:top w:val="nil"/>
                <w:left w:val="nil"/>
                <w:bottom w:val="nil"/>
                <w:right w:val="nil"/>
                <w:insideH w:val="nil"/>
                <w:insideV w:val="nil"/>
              </w:tblBorders>
              <w:tblCellMar>
                <w:top w:w="30" w:type="dxa"/>
                <w:left w:w="30" w:type="dxa"/>
                <w:bottom w:w="30" w:type="dxa"/>
                <w:right w:w="30" w:type="dxa"/>
              </w:tblCellMar>
            </w:tblPr>
            <w:tblGrid>
              <w:gridCol w:w="966"/>
              <w:gridCol w:w="2814"/>
            </w:tblGrid>
            <w:tr>
              <w:tblPrEx>
                <w:tblW w:w="37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96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bCs/>
                      <w:i w:val="0"/>
                      <w:iCs w:val="0"/>
                      <w:smallCaps w:val="0"/>
                      <w:color w:val="000000"/>
                      <w:sz w:val="24"/>
                      <w:szCs w:val="24"/>
                      <w:bdr w:val="nil"/>
                      <w:rtl w:val="0"/>
                    </w:rPr>
                    <w:t>Year</w:t>
                  </w:r>
                </w:p>
              </w:tc>
              <w:tc>
                <w:tcPr>
                  <w:tcW w:w="294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National Expenditures</w:t>
                  </w:r>
                </w:p>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for Health Care</w:t>
                  </w:r>
                </w:p>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(in billions)</w:t>
                  </w:r>
                </w:p>
              </w:tc>
            </w:tr>
            <w:tr>
              <w:tblPrEx>
                <w:tblW w:w="37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1960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QuaySans-Medium" w:eastAsia="QuaySans-Medium" w:hAnsi="QuaySans-Medium" w:cs="QuaySans-Medium"/>
                      <w:b w:val="0"/>
                      <w:bCs w:val="0"/>
                      <w:i w:val="0"/>
                      <w:iCs w:val="0"/>
                      <w:smallCaps w:val="0"/>
                      <w:color w:val="000000"/>
                      <w:sz w:val="24"/>
                      <w:szCs w:val="24"/>
                      <w:bdr w:val="nil"/>
                      <w:rtl w:val="0"/>
                    </w:rPr>
                    <w:t>$26.2</w:t>
                  </w:r>
                </w:p>
              </w:tc>
            </w:tr>
            <w:tr>
              <w:tblPrEx>
                <w:tblW w:w="37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QuaySans-Medium" w:eastAsia="QuaySans-Medium" w:hAnsi="QuaySans-Medium" w:cs="QuaySans-Medium"/>
                      <w:b w:val="0"/>
                      <w:bCs w:val="0"/>
                      <w:i w:val="0"/>
                      <w:iCs w:val="0"/>
                      <w:smallCaps w:val="0"/>
                      <w:color w:val="000000"/>
                      <w:sz w:val="24"/>
                      <w:szCs w:val="24"/>
                      <w:bdr w:val="nil"/>
                      <w:rtl w:val="0"/>
                    </w:rPr>
                    <w:t>$70.6</w:t>
                  </w:r>
                </w:p>
              </w:tc>
            </w:tr>
            <w:tr>
              <w:tblPrEx>
                <w:tblW w:w="37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QuaySans-Medium" w:eastAsia="QuaySans-Medium" w:hAnsi="QuaySans-Medium" w:cs="QuaySans-Medium"/>
                      <w:b w:val="0"/>
                      <w:bCs w:val="0"/>
                      <w:i w:val="0"/>
                      <w:iCs w:val="0"/>
                      <w:smallCaps w:val="0"/>
                      <w:color w:val="000000"/>
                      <w:sz w:val="24"/>
                      <w:szCs w:val="24"/>
                      <w:bdr w:val="nil"/>
                      <w:rtl w:val="0"/>
                    </w:rPr>
                    <w:t>$247.7</w:t>
                  </w:r>
                </w:p>
              </w:tc>
            </w:tr>
            <w:tr>
              <w:tblPrEx>
                <w:tblW w:w="378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QuaySans-Medium" w:eastAsia="QuaySans-Medium" w:hAnsi="QuaySans-Medium" w:cs="QuaySans-Medium"/>
                      <w:b w:val="0"/>
                      <w:bCs w:val="0"/>
                      <w:i w:val="0"/>
                      <w:iCs w:val="0"/>
                      <w:smallCaps w:val="0"/>
                      <w:color w:val="000000"/>
                      <w:sz w:val="24"/>
                      <w:szCs w:val="24"/>
                      <w:bdr w:val="nil"/>
                      <w:rtl w:val="0"/>
                    </w:rPr>
                    <w:t>$698.9</w:t>
                  </w:r>
                </w:p>
              </w:tc>
            </w:tr>
            <w:tr>
              <w:tblPrEx>
                <w:tblW w:w="3780" w:type="dxa"/>
                <w:jc w:val="left"/>
                <w:tblCellMar>
                  <w:top w:w="30" w:type="dxa"/>
                  <w:left w:w="30" w:type="dxa"/>
                  <w:bottom w:w="30" w:type="dxa"/>
                  <w:right w:w="30" w:type="dxa"/>
                </w:tblCellMar>
              </w:tblPrEx>
              <w:trPr>
                <w:cantSplit w:val="0"/>
                <w:jc w:val="left"/>
              </w:trPr>
              <w:tc>
                <w:tcPr>
                  <w:tcBorders>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QuaySans-Medium" w:eastAsia="QuaySans-Medium" w:hAnsi="QuaySans-Medium" w:cs="QuaySans-Medium"/>
                      <w:b w:val="0"/>
                      <w:bCs w:val="0"/>
                      <w:i w:val="0"/>
                      <w:iCs w:val="0"/>
                      <w:smallCaps w:val="0"/>
                      <w:color w:val="000000"/>
                      <w:sz w:val="24"/>
                      <w:szCs w:val="24"/>
                      <w:bdr w:val="nil"/>
                      <w:rtl w:val="0"/>
                    </w:rPr>
                    <w:t>$1,429.9</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7" type="#_x0000_t75" style="height:21pt;width:71.25pt">
                        <v:imagedata r:id="rId531" o:title=""/>
                      </v:shape>
                    </w:pict>
                  </w:r>
                </w:p>
                <w:p>
                  <w:pPr>
                    <w:pStyle w:val="p"/>
                    <w:bidi w:val="0"/>
                    <w:spacing w:before="0" w:beforeAutospacing="0" w:after="0" w:afterAutospacing="0"/>
                    <w:jc w:val="left"/>
                  </w:pPr>
                  <w:r>
                    <w:rPr>
                      <w:position w:val="-3"/>
                    </w:rPr>
                    <w:pict>
                      <v:shape id="_x0000_i1628" type="#_x0000_t75" style="height:15pt;width:102pt">
                        <v:imagedata r:id="rId5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power model gives more accurate results near the year 1990.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29" type="#_x0000_t75" style="height:21pt;width:71.25pt">
                        <v:imagedata r:id="rId531" o:title=""/>
                      </v:shape>
                    </w:pict>
                  </w:r>
                </w:p>
                <w:p>
                  <w:pPr>
                    <w:pStyle w:val="p"/>
                    <w:bidi w:val="0"/>
                    <w:spacing w:before="0" w:beforeAutospacing="0" w:after="0" w:afterAutospacing="0"/>
                    <w:jc w:val="left"/>
                  </w:pPr>
                  <w:r>
                    <w:rPr>
                      <w:position w:val="-3"/>
                    </w:rPr>
                    <w:pict>
                      <v:shape id="_x0000_i1630" type="#_x0000_t75" style="height:15pt;width:102pt">
                        <v:imagedata r:id="rId5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linear model gives more accurate results near the year 1990.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31" type="#_x0000_t75" style="height:21pt;width:77.25pt">
                        <v:imagedata r:id="rId533" o:title=""/>
                      </v:shape>
                    </w:pict>
                  </w:r>
                </w:p>
                <w:p>
                  <w:pPr>
                    <w:pStyle w:val="p"/>
                    <w:bidi w:val="0"/>
                    <w:spacing w:before="0" w:beforeAutospacing="0" w:after="0" w:afterAutospacing="0"/>
                    <w:jc w:val="left"/>
                  </w:pPr>
                  <w:r>
                    <w:rPr>
                      <w:position w:val="-3"/>
                    </w:rPr>
                    <w:pict>
                      <v:shape id="_x0000_i1632" type="#_x0000_t75" style="height:15pt;width:117pt">
                        <v:imagedata r:id="rId53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power model gives more accurate results near the year 1990.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33" type="#_x0000_t75" style="height:21pt;width:77.25pt">
                        <v:imagedata r:id="rId533" o:title=""/>
                      </v:shape>
                    </w:pict>
                  </w:r>
                </w:p>
                <w:p>
                  <w:pPr>
                    <w:pStyle w:val="p"/>
                    <w:bidi w:val="0"/>
                    <w:spacing w:before="0" w:beforeAutospacing="0" w:after="0" w:afterAutospacing="0"/>
                    <w:jc w:val="left"/>
                  </w:pPr>
                  <w:r>
                    <w:rPr>
                      <w:position w:val="-3"/>
                    </w:rPr>
                    <w:pict>
                      <v:shape id="_x0000_i1634" type="#_x0000_t75" style="height:15pt;width:117pt">
                        <v:imagedata r:id="rId53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linear model gives more accurate results near the year 1990.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35" type="#_x0000_t75" style="height:21pt;width:83.25pt">
                        <v:imagedata r:id="rId535" o:title=""/>
                      </v:shape>
                    </w:pict>
                  </w:r>
                </w:p>
                <w:p>
                  <w:pPr>
                    <w:pStyle w:val="p"/>
                    <w:bidi w:val="0"/>
                    <w:spacing w:before="0" w:beforeAutospacing="0" w:after="0" w:afterAutospacing="0"/>
                    <w:jc w:val="left"/>
                  </w:pPr>
                  <w:r>
                    <w:rPr>
                      <w:position w:val="-3"/>
                    </w:rPr>
                    <w:pict>
                      <v:shape id="_x0000_i1636" type="#_x0000_t75" style="height:15pt;width:105pt">
                        <v:imagedata r:id="rId53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power model gives more accurate results near the year 1990.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the following table gives the U.S. population, in millions, for selected years, with projections to 2050. Find a linear model that approximately fits the data, with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equal to the number of years past 1960. Round numerical values in your answer to three decimal places. Depending on the technology you use, your answer may be slightly different than the correct answer shown.​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11160" w:type="dxa"/>
              <w:jc w:val="left"/>
              <w:tblBorders>
                <w:top w:val="nil"/>
                <w:left w:val="nil"/>
                <w:bottom w:val="nil"/>
                <w:right w:val="nil"/>
                <w:insideH w:val="nil"/>
                <w:insideV w:val="nil"/>
              </w:tblBorders>
              <w:tblCellMar>
                <w:top w:w="30" w:type="dxa"/>
                <w:left w:w="30" w:type="dxa"/>
                <w:bottom w:w="30" w:type="dxa"/>
                <w:right w:w="30" w:type="dxa"/>
              </w:tblCellMar>
            </w:tblPr>
            <w:tblGrid>
              <w:gridCol w:w="1230"/>
              <w:gridCol w:w="1380"/>
              <w:gridCol w:w="1470"/>
              <w:gridCol w:w="1380"/>
              <w:gridCol w:w="1380"/>
              <w:gridCol w:w="1380"/>
              <w:gridCol w:w="1380"/>
              <w:gridCol w:w="1560"/>
            </w:tblGrid>
            <w:tr>
              <w:tblPrEx>
                <w:tblW w:w="1116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213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1960</w:t>
                  </w:r>
                </w:p>
              </w:tc>
              <w:tc>
                <w:tcPr>
                  <w:tcW w:w="141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1970</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1980</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1990</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c>
                <w:tcPr>
                  <w:tcW w:w="132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2025</w:t>
                  </w:r>
                </w:p>
              </w:tc>
              <w:tc>
                <w:tcPr>
                  <w:tcW w:w="1500" w:type="dxa"/>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2050</w:t>
                  </w:r>
                </w:p>
              </w:tc>
            </w:tr>
            <w:tr>
              <w:tblPrEx>
                <w:tblW w:w="1116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U. S. Populations (millions)</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178.671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217.758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230.762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249.948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284.878</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299.793</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408.625 </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7" type="#_x0000_t75" style="height:15pt;width:100.5pt">
                        <v:imagedata r:id="rId5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8" type="#_x0000_t75" style="height:15pt;width:100.5pt">
                        <v:imagedata r:id="rId5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9" type="#_x0000_t75" style="height:15pt;width:100.5pt">
                        <v:imagedata r:id="rId5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40" type="#_x0000_t75" style="height:15pt;width:100.5pt">
                        <v:imagedata r:id="rId5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41" type="#_x0000_t75" style="height:15pt;width:100.5pt">
                        <v:imagedata r:id="rId54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table gives the percent of the population of a certain city that was foreign born in the given year. Find a cubic function that best fits the data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after 1900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equal to the percent. By trial and error, estimate the year the model predicts that the foreign-born population will be 100%.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numerical values in your answer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610" w:type="dxa"/>
              <w:jc w:val="left"/>
              <w:tblBorders>
                <w:top w:val="nil"/>
                <w:left w:val="nil"/>
                <w:bottom w:val="nil"/>
                <w:right w:val="nil"/>
                <w:insideH w:val="nil"/>
                <w:insideV w:val="nil"/>
              </w:tblBorders>
              <w:tblCellMar>
                <w:top w:w="30" w:type="dxa"/>
                <w:left w:w="30" w:type="dxa"/>
                <w:bottom w:w="30" w:type="dxa"/>
                <w:right w:w="30" w:type="dxa"/>
              </w:tblCellMar>
            </w:tblPr>
            <w:tblGrid>
              <w:gridCol w:w="944"/>
              <w:gridCol w:w="1666"/>
            </w:tblGrid>
            <w:tr>
              <w:tblPrEx>
                <w:tblW w:w="261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96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Year</w:t>
                  </w:r>
                </w:p>
              </w:tc>
              <w:tc>
                <w:tcPr>
                  <w:tcW w:w="1770" w:type="dxa"/>
                  <w:tcBorders>
                    <w:top w:val="single" w:sz="6" w:space="0" w:color="000000"/>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bCs/>
                      <w:i w:val="0"/>
                      <w:iCs w:val="0"/>
                      <w:smallCaps w:val="0"/>
                      <w:color w:val="000000"/>
                      <w:sz w:val="24"/>
                      <w:szCs w:val="24"/>
                      <w:bdr w:val="nil"/>
                      <w:rtl w:val="0"/>
                    </w:rPr>
                    <w:t>Percent Foreign Born</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1900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10.64</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15.01</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1920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9.57</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1930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6.16</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1940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9.24</w:t>
                  </w:r>
                </w:p>
              </w:tc>
            </w:tr>
            <w:tr>
              <w:tblPrEx>
                <w:tblW w:w="2610" w:type="dxa"/>
                <w:jc w:val="left"/>
                <w:tblCellMar>
                  <w:top w:w="30" w:type="dxa"/>
                  <w:left w:w="30" w:type="dxa"/>
                  <w:bottom w:w="30" w:type="dxa"/>
                  <w:right w:w="30" w:type="dxa"/>
                </w:tblCellMar>
              </w:tblPrEx>
              <w:trPr>
                <w:cantSplit w:val="0"/>
                <w:jc w:val="left"/>
              </w:trPr>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1950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15.52</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42" type="#_x0000_t75" style="height:21pt;width:208.5pt">
                        <v:imagedata r:id="rId54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foreign born population will be 100% in 1965.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43" type="#_x0000_t75" style="height:21pt;width:261pt">
                        <v:imagedata r:id="rId5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foreign born population will be 100% in 1975.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44" type="#_x0000_t75" style="height:21pt;width:208.5pt">
                        <v:imagedata r:id="rId54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foreign born population will be 100% in 1975.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45" type="#_x0000_t75" style="height:21pt;width:261pt">
                        <v:imagedata r:id="rId5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foreign born population will be 100% in 1965.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646" type="#_x0000_t75" style="height:21pt;width:208.5pt">
                        <v:imagedata r:id="rId54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foreign born population will be 100% in 1985.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p>
      <w:pPr>
        <w:bidi w:val="0"/>
      </w:pPr>
    </w:p>
    <w:sectPr>
      <w:headerReference w:type="default" r:id="rId544"/>
      <w:footerReference w:type="default" r:id="rId545"/>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56"/>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Cengage Learning Testing,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color w:val="000000"/>
        <w:sz w:val="28"/>
        <w:szCs w:val="28"/>
        <w:bdr w:val="nil"/>
        <w:rtl w:val="0"/>
      </w:rPr>
      <w:t>Chapter 2 - Quadratic and other Special Functions</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image" Target="media/image261.png" /><Relationship Id="rId265" Type="http://schemas.openxmlformats.org/officeDocument/2006/relationships/image" Target="media/image262.png" /><Relationship Id="rId266" Type="http://schemas.openxmlformats.org/officeDocument/2006/relationships/image" Target="media/image263.png" /><Relationship Id="rId267" Type="http://schemas.openxmlformats.org/officeDocument/2006/relationships/image" Target="media/image264.png" /><Relationship Id="rId268" Type="http://schemas.openxmlformats.org/officeDocument/2006/relationships/image" Target="media/image265.png" /><Relationship Id="rId269" Type="http://schemas.openxmlformats.org/officeDocument/2006/relationships/image" Target="media/image266.png" /><Relationship Id="rId27" Type="http://schemas.openxmlformats.org/officeDocument/2006/relationships/image" Target="media/image24.png" /><Relationship Id="rId270" Type="http://schemas.openxmlformats.org/officeDocument/2006/relationships/image" Target="media/image267.png" /><Relationship Id="rId271" Type="http://schemas.openxmlformats.org/officeDocument/2006/relationships/image" Target="media/image268.png" /><Relationship Id="rId272" Type="http://schemas.openxmlformats.org/officeDocument/2006/relationships/image" Target="media/image269.png" /><Relationship Id="rId273" Type="http://schemas.openxmlformats.org/officeDocument/2006/relationships/image" Target="media/image270.png" /><Relationship Id="rId274" Type="http://schemas.openxmlformats.org/officeDocument/2006/relationships/image" Target="media/image271.png" /><Relationship Id="rId275" Type="http://schemas.openxmlformats.org/officeDocument/2006/relationships/image" Target="media/image272.png" /><Relationship Id="rId276" Type="http://schemas.openxmlformats.org/officeDocument/2006/relationships/image" Target="media/image273.png" /><Relationship Id="rId277" Type="http://schemas.openxmlformats.org/officeDocument/2006/relationships/image" Target="media/image274.png" /><Relationship Id="rId278" Type="http://schemas.openxmlformats.org/officeDocument/2006/relationships/image" Target="media/image275.png" /><Relationship Id="rId279" Type="http://schemas.openxmlformats.org/officeDocument/2006/relationships/image" Target="media/image276.png" /><Relationship Id="rId28" Type="http://schemas.openxmlformats.org/officeDocument/2006/relationships/image" Target="media/image25.png" /><Relationship Id="rId280" Type="http://schemas.openxmlformats.org/officeDocument/2006/relationships/image" Target="media/image277.png" /><Relationship Id="rId281" Type="http://schemas.openxmlformats.org/officeDocument/2006/relationships/image" Target="media/image278.png" /><Relationship Id="rId282" Type="http://schemas.openxmlformats.org/officeDocument/2006/relationships/image" Target="media/image279.png" /><Relationship Id="rId283" Type="http://schemas.openxmlformats.org/officeDocument/2006/relationships/image" Target="media/image280.png" /><Relationship Id="rId284" Type="http://schemas.openxmlformats.org/officeDocument/2006/relationships/image" Target="media/image281.png" /><Relationship Id="rId285" Type="http://schemas.openxmlformats.org/officeDocument/2006/relationships/image" Target="media/image282.png" /><Relationship Id="rId286" Type="http://schemas.openxmlformats.org/officeDocument/2006/relationships/image" Target="media/image283.png" /><Relationship Id="rId287" Type="http://schemas.openxmlformats.org/officeDocument/2006/relationships/image" Target="media/image284.png" /><Relationship Id="rId288" Type="http://schemas.openxmlformats.org/officeDocument/2006/relationships/image" Target="media/image285.png" /><Relationship Id="rId289" Type="http://schemas.openxmlformats.org/officeDocument/2006/relationships/image" Target="media/image286.png" /><Relationship Id="rId29" Type="http://schemas.openxmlformats.org/officeDocument/2006/relationships/image" Target="media/image26.png" /><Relationship Id="rId290" Type="http://schemas.openxmlformats.org/officeDocument/2006/relationships/image" Target="media/image287.png" /><Relationship Id="rId291" Type="http://schemas.openxmlformats.org/officeDocument/2006/relationships/image" Target="media/image288.png" /><Relationship Id="rId292" Type="http://schemas.openxmlformats.org/officeDocument/2006/relationships/image" Target="media/image289.png" /><Relationship Id="rId293" Type="http://schemas.openxmlformats.org/officeDocument/2006/relationships/image" Target="media/image290.png" /><Relationship Id="rId294" Type="http://schemas.openxmlformats.org/officeDocument/2006/relationships/image" Target="media/image291.png" /><Relationship Id="rId295" Type="http://schemas.openxmlformats.org/officeDocument/2006/relationships/image" Target="media/image292.png" /><Relationship Id="rId296" Type="http://schemas.openxmlformats.org/officeDocument/2006/relationships/image" Target="media/image293.png" /><Relationship Id="rId297" Type="http://schemas.openxmlformats.org/officeDocument/2006/relationships/image" Target="media/image294.png" /><Relationship Id="rId298" Type="http://schemas.openxmlformats.org/officeDocument/2006/relationships/image" Target="media/image295.png" /><Relationship Id="rId299" Type="http://schemas.openxmlformats.org/officeDocument/2006/relationships/image" Target="media/image296.png" /><Relationship Id="rId3" Type="http://schemas.openxmlformats.org/officeDocument/2006/relationships/fontTable" Target="fontTable.xml" /><Relationship Id="rId30" Type="http://schemas.openxmlformats.org/officeDocument/2006/relationships/image" Target="media/image27.png" /><Relationship Id="rId300" Type="http://schemas.openxmlformats.org/officeDocument/2006/relationships/image" Target="media/image297.png" /><Relationship Id="rId301" Type="http://schemas.openxmlformats.org/officeDocument/2006/relationships/image" Target="media/image298.png" /><Relationship Id="rId302" Type="http://schemas.openxmlformats.org/officeDocument/2006/relationships/image" Target="media/image299.png" /><Relationship Id="rId303" Type="http://schemas.openxmlformats.org/officeDocument/2006/relationships/image" Target="media/image300.png" /><Relationship Id="rId304" Type="http://schemas.openxmlformats.org/officeDocument/2006/relationships/image" Target="media/image301.png" /><Relationship Id="rId305" Type="http://schemas.openxmlformats.org/officeDocument/2006/relationships/image" Target="media/image302.png" /><Relationship Id="rId306" Type="http://schemas.openxmlformats.org/officeDocument/2006/relationships/image" Target="media/image303.png" /><Relationship Id="rId307" Type="http://schemas.openxmlformats.org/officeDocument/2006/relationships/image" Target="media/image304.png" /><Relationship Id="rId308" Type="http://schemas.openxmlformats.org/officeDocument/2006/relationships/image" Target="media/image305.png" /><Relationship Id="rId309" Type="http://schemas.openxmlformats.org/officeDocument/2006/relationships/image" Target="media/image306.png" /><Relationship Id="rId31" Type="http://schemas.openxmlformats.org/officeDocument/2006/relationships/image" Target="media/image28.png" /><Relationship Id="rId310" Type="http://schemas.openxmlformats.org/officeDocument/2006/relationships/image" Target="media/image307.png" /><Relationship Id="rId311" Type="http://schemas.openxmlformats.org/officeDocument/2006/relationships/image" Target="media/image308.png" /><Relationship Id="rId312" Type="http://schemas.openxmlformats.org/officeDocument/2006/relationships/image" Target="media/image309.png" /><Relationship Id="rId313" Type="http://schemas.openxmlformats.org/officeDocument/2006/relationships/image" Target="media/image310.png" /><Relationship Id="rId314" Type="http://schemas.openxmlformats.org/officeDocument/2006/relationships/image" Target="media/image311.png" /><Relationship Id="rId315" Type="http://schemas.openxmlformats.org/officeDocument/2006/relationships/image" Target="media/image312.png" /><Relationship Id="rId316" Type="http://schemas.openxmlformats.org/officeDocument/2006/relationships/image" Target="media/image313.png" /><Relationship Id="rId317" Type="http://schemas.openxmlformats.org/officeDocument/2006/relationships/image" Target="media/image314.png" /><Relationship Id="rId318" Type="http://schemas.openxmlformats.org/officeDocument/2006/relationships/image" Target="media/image315.png" /><Relationship Id="rId319" Type="http://schemas.openxmlformats.org/officeDocument/2006/relationships/image" Target="media/image316.png" /><Relationship Id="rId32" Type="http://schemas.openxmlformats.org/officeDocument/2006/relationships/image" Target="media/image29.png" /><Relationship Id="rId320" Type="http://schemas.openxmlformats.org/officeDocument/2006/relationships/image" Target="media/image317.png" /><Relationship Id="rId321" Type="http://schemas.openxmlformats.org/officeDocument/2006/relationships/image" Target="media/image318.png" /><Relationship Id="rId322" Type="http://schemas.openxmlformats.org/officeDocument/2006/relationships/image" Target="media/image319.png" /><Relationship Id="rId323" Type="http://schemas.openxmlformats.org/officeDocument/2006/relationships/image" Target="media/image320.png" /><Relationship Id="rId324" Type="http://schemas.openxmlformats.org/officeDocument/2006/relationships/image" Target="media/image321.png" /><Relationship Id="rId325" Type="http://schemas.openxmlformats.org/officeDocument/2006/relationships/image" Target="media/image322.png" /><Relationship Id="rId326" Type="http://schemas.openxmlformats.org/officeDocument/2006/relationships/image" Target="media/image323.png" /><Relationship Id="rId327" Type="http://schemas.openxmlformats.org/officeDocument/2006/relationships/image" Target="media/image324.png" /><Relationship Id="rId328" Type="http://schemas.openxmlformats.org/officeDocument/2006/relationships/image" Target="media/image325.png" /><Relationship Id="rId329" Type="http://schemas.openxmlformats.org/officeDocument/2006/relationships/image" Target="media/image326.png" /><Relationship Id="rId33" Type="http://schemas.openxmlformats.org/officeDocument/2006/relationships/image" Target="media/image30.png" /><Relationship Id="rId330" Type="http://schemas.openxmlformats.org/officeDocument/2006/relationships/image" Target="media/image327.png" /><Relationship Id="rId331" Type="http://schemas.openxmlformats.org/officeDocument/2006/relationships/image" Target="media/image328.png" /><Relationship Id="rId332" Type="http://schemas.openxmlformats.org/officeDocument/2006/relationships/image" Target="media/image329.png" /><Relationship Id="rId333" Type="http://schemas.openxmlformats.org/officeDocument/2006/relationships/image" Target="media/image330.png" /><Relationship Id="rId334" Type="http://schemas.openxmlformats.org/officeDocument/2006/relationships/image" Target="media/image331.png" /><Relationship Id="rId335" Type="http://schemas.openxmlformats.org/officeDocument/2006/relationships/image" Target="media/image332.png" /><Relationship Id="rId336" Type="http://schemas.openxmlformats.org/officeDocument/2006/relationships/image" Target="media/image333.png" /><Relationship Id="rId337" Type="http://schemas.openxmlformats.org/officeDocument/2006/relationships/image" Target="media/image334.png" /><Relationship Id="rId338" Type="http://schemas.openxmlformats.org/officeDocument/2006/relationships/image" Target="media/image335.png" /><Relationship Id="rId339" Type="http://schemas.openxmlformats.org/officeDocument/2006/relationships/image" Target="media/image336.png" /><Relationship Id="rId34" Type="http://schemas.openxmlformats.org/officeDocument/2006/relationships/image" Target="media/image31.png" /><Relationship Id="rId340" Type="http://schemas.openxmlformats.org/officeDocument/2006/relationships/image" Target="media/image337.png" /><Relationship Id="rId341" Type="http://schemas.openxmlformats.org/officeDocument/2006/relationships/image" Target="media/image338.png" /><Relationship Id="rId342" Type="http://schemas.openxmlformats.org/officeDocument/2006/relationships/image" Target="media/image339.png" /><Relationship Id="rId343" Type="http://schemas.openxmlformats.org/officeDocument/2006/relationships/image" Target="media/image340.png" /><Relationship Id="rId344" Type="http://schemas.openxmlformats.org/officeDocument/2006/relationships/image" Target="media/image341.png" /><Relationship Id="rId345" Type="http://schemas.openxmlformats.org/officeDocument/2006/relationships/image" Target="media/image342.png" /><Relationship Id="rId346" Type="http://schemas.openxmlformats.org/officeDocument/2006/relationships/image" Target="media/image343.png" /><Relationship Id="rId347" Type="http://schemas.openxmlformats.org/officeDocument/2006/relationships/image" Target="media/image344.png" /><Relationship Id="rId348" Type="http://schemas.openxmlformats.org/officeDocument/2006/relationships/image" Target="media/image345.png" /><Relationship Id="rId349" Type="http://schemas.openxmlformats.org/officeDocument/2006/relationships/image" Target="media/image346.png" /><Relationship Id="rId35" Type="http://schemas.openxmlformats.org/officeDocument/2006/relationships/image" Target="media/image32.png" /><Relationship Id="rId350" Type="http://schemas.openxmlformats.org/officeDocument/2006/relationships/image" Target="media/image347.png" /><Relationship Id="rId351" Type="http://schemas.openxmlformats.org/officeDocument/2006/relationships/image" Target="media/image348.png" /><Relationship Id="rId352" Type="http://schemas.openxmlformats.org/officeDocument/2006/relationships/image" Target="media/image349.png" /><Relationship Id="rId353" Type="http://schemas.openxmlformats.org/officeDocument/2006/relationships/image" Target="media/image350.png" /><Relationship Id="rId354" Type="http://schemas.openxmlformats.org/officeDocument/2006/relationships/image" Target="media/image351.png" /><Relationship Id="rId355" Type="http://schemas.openxmlformats.org/officeDocument/2006/relationships/image" Target="media/image352.png" /><Relationship Id="rId356" Type="http://schemas.openxmlformats.org/officeDocument/2006/relationships/image" Target="media/image353.png" /><Relationship Id="rId357" Type="http://schemas.openxmlformats.org/officeDocument/2006/relationships/image" Target="media/image354.png" /><Relationship Id="rId358" Type="http://schemas.openxmlformats.org/officeDocument/2006/relationships/image" Target="media/image355.png" /><Relationship Id="rId359" Type="http://schemas.openxmlformats.org/officeDocument/2006/relationships/image" Target="media/image356.png" /><Relationship Id="rId36" Type="http://schemas.openxmlformats.org/officeDocument/2006/relationships/image" Target="media/image33.png" /><Relationship Id="rId360" Type="http://schemas.openxmlformats.org/officeDocument/2006/relationships/image" Target="media/image357.png" /><Relationship Id="rId361" Type="http://schemas.openxmlformats.org/officeDocument/2006/relationships/image" Target="media/image358.png" /><Relationship Id="rId362" Type="http://schemas.openxmlformats.org/officeDocument/2006/relationships/image" Target="media/image359.png" /><Relationship Id="rId363" Type="http://schemas.openxmlformats.org/officeDocument/2006/relationships/image" Target="media/image360.png" /><Relationship Id="rId364" Type="http://schemas.openxmlformats.org/officeDocument/2006/relationships/image" Target="media/image361.png" /><Relationship Id="rId365" Type="http://schemas.openxmlformats.org/officeDocument/2006/relationships/image" Target="media/image362.png" /><Relationship Id="rId366" Type="http://schemas.openxmlformats.org/officeDocument/2006/relationships/image" Target="media/image363.png" /><Relationship Id="rId367" Type="http://schemas.openxmlformats.org/officeDocument/2006/relationships/image" Target="media/image364.png" /><Relationship Id="rId368" Type="http://schemas.openxmlformats.org/officeDocument/2006/relationships/image" Target="media/image365.png" /><Relationship Id="rId369" Type="http://schemas.openxmlformats.org/officeDocument/2006/relationships/image" Target="media/image366.png" /><Relationship Id="rId37" Type="http://schemas.openxmlformats.org/officeDocument/2006/relationships/image" Target="media/image34.png" /><Relationship Id="rId370" Type="http://schemas.openxmlformats.org/officeDocument/2006/relationships/image" Target="media/image367.png" /><Relationship Id="rId371" Type="http://schemas.openxmlformats.org/officeDocument/2006/relationships/image" Target="media/image368.png" /><Relationship Id="rId372" Type="http://schemas.openxmlformats.org/officeDocument/2006/relationships/image" Target="media/image369.png" /><Relationship Id="rId373" Type="http://schemas.openxmlformats.org/officeDocument/2006/relationships/image" Target="media/image370.png" /><Relationship Id="rId374" Type="http://schemas.openxmlformats.org/officeDocument/2006/relationships/image" Target="media/image371.png" /><Relationship Id="rId375" Type="http://schemas.openxmlformats.org/officeDocument/2006/relationships/image" Target="media/image372.png" /><Relationship Id="rId376" Type="http://schemas.openxmlformats.org/officeDocument/2006/relationships/image" Target="media/image373.png" /><Relationship Id="rId377" Type="http://schemas.openxmlformats.org/officeDocument/2006/relationships/image" Target="media/image374.png" /><Relationship Id="rId378" Type="http://schemas.openxmlformats.org/officeDocument/2006/relationships/image" Target="media/image375.png" /><Relationship Id="rId379" Type="http://schemas.openxmlformats.org/officeDocument/2006/relationships/image" Target="media/image376.png" /><Relationship Id="rId38" Type="http://schemas.openxmlformats.org/officeDocument/2006/relationships/image" Target="media/image35.png" /><Relationship Id="rId380" Type="http://schemas.openxmlformats.org/officeDocument/2006/relationships/image" Target="media/image377.png" /><Relationship Id="rId381" Type="http://schemas.openxmlformats.org/officeDocument/2006/relationships/image" Target="media/image378.png" /><Relationship Id="rId382" Type="http://schemas.openxmlformats.org/officeDocument/2006/relationships/image" Target="media/image379.png" /><Relationship Id="rId383" Type="http://schemas.openxmlformats.org/officeDocument/2006/relationships/image" Target="media/image380.png" /><Relationship Id="rId384" Type="http://schemas.openxmlformats.org/officeDocument/2006/relationships/image" Target="media/image381.png" /><Relationship Id="rId385" Type="http://schemas.openxmlformats.org/officeDocument/2006/relationships/image" Target="media/image382.png" /><Relationship Id="rId386" Type="http://schemas.openxmlformats.org/officeDocument/2006/relationships/image" Target="media/image383.png" /><Relationship Id="rId387" Type="http://schemas.openxmlformats.org/officeDocument/2006/relationships/image" Target="media/image384.png" /><Relationship Id="rId388" Type="http://schemas.openxmlformats.org/officeDocument/2006/relationships/image" Target="media/image385.png" /><Relationship Id="rId389" Type="http://schemas.openxmlformats.org/officeDocument/2006/relationships/image" Target="media/image386.png" /><Relationship Id="rId39" Type="http://schemas.openxmlformats.org/officeDocument/2006/relationships/image" Target="media/image36.png" /><Relationship Id="rId390" Type="http://schemas.openxmlformats.org/officeDocument/2006/relationships/image" Target="media/image387.png" /><Relationship Id="rId391" Type="http://schemas.openxmlformats.org/officeDocument/2006/relationships/image" Target="media/image388.png" /><Relationship Id="rId392" Type="http://schemas.openxmlformats.org/officeDocument/2006/relationships/image" Target="media/image389.png" /><Relationship Id="rId393" Type="http://schemas.openxmlformats.org/officeDocument/2006/relationships/image" Target="media/image390.png" /><Relationship Id="rId394" Type="http://schemas.openxmlformats.org/officeDocument/2006/relationships/image" Target="media/image391.png" /><Relationship Id="rId395" Type="http://schemas.openxmlformats.org/officeDocument/2006/relationships/image" Target="media/image392.png" /><Relationship Id="rId396" Type="http://schemas.openxmlformats.org/officeDocument/2006/relationships/image" Target="media/image393.png" /><Relationship Id="rId397" Type="http://schemas.openxmlformats.org/officeDocument/2006/relationships/image" Target="media/image394.png" /><Relationship Id="rId398" Type="http://schemas.openxmlformats.org/officeDocument/2006/relationships/image" Target="media/image395.png" /><Relationship Id="rId399" Type="http://schemas.openxmlformats.org/officeDocument/2006/relationships/image" Target="media/image396.png" /><Relationship Id="rId4" Type="http://schemas.openxmlformats.org/officeDocument/2006/relationships/image" Target="media/image1.png" /><Relationship Id="rId40" Type="http://schemas.openxmlformats.org/officeDocument/2006/relationships/image" Target="media/image37.png" /><Relationship Id="rId400" Type="http://schemas.openxmlformats.org/officeDocument/2006/relationships/image" Target="media/image397.png" /><Relationship Id="rId401" Type="http://schemas.openxmlformats.org/officeDocument/2006/relationships/image" Target="media/image398.png" /><Relationship Id="rId402" Type="http://schemas.openxmlformats.org/officeDocument/2006/relationships/image" Target="media/image399.png" /><Relationship Id="rId403" Type="http://schemas.openxmlformats.org/officeDocument/2006/relationships/image" Target="media/image400.png" /><Relationship Id="rId404" Type="http://schemas.openxmlformats.org/officeDocument/2006/relationships/image" Target="media/image401.png" /><Relationship Id="rId405" Type="http://schemas.openxmlformats.org/officeDocument/2006/relationships/image" Target="media/image402.png" /><Relationship Id="rId406" Type="http://schemas.openxmlformats.org/officeDocument/2006/relationships/image" Target="media/image403.png" /><Relationship Id="rId407" Type="http://schemas.openxmlformats.org/officeDocument/2006/relationships/image" Target="media/image404.png" /><Relationship Id="rId408" Type="http://schemas.openxmlformats.org/officeDocument/2006/relationships/image" Target="media/image405.png" /><Relationship Id="rId409" Type="http://schemas.openxmlformats.org/officeDocument/2006/relationships/image" Target="media/image406.png" /><Relationship Id="rId41" Type="http://schemas.openxmlformats.org/officeDocument/2006/relationships/image" Target="media/image38.png" /><Relationship Id="rId410" Type="http://schemas.openxmlformats.org/officeDocument/2006/relationships/image" Target="media/image407.png" /><Relationship Id="rId411" Type="http://schemas.openxmlformats.org/officeDocument/2006/relationships/image" Target="media/image408.png" /><Relationship Id="rId412" Type="http://schemas.openxmlformats.org/officeDocument/2006/relationships/image" Target="media/image409.png" /><Relationship Id="rId413" Type="http://schemas.openxmlformats.org/officeDocument/2006/relationships/image" Target="media/image410.png" /><Relationship Id="rId414" Type="http://schemas.openxmlformats.org/officeDocument/2006/relationships/image" Target="media/image411.png" /><Relationship Id="rId415" Type="http://schemas.openxmlformats.org/officeDocument/2006/relationships/image" Target="media/image412.png" /><Relationship Id="rId416" Type="http://schemas.openxmlformats.org/officeDocument/2006/relationships/image" Target="media/image413.png" /><Relationship Id="rId417" Type="http://schemas.openxmlformats.org/officeDocument/2006/relationships/image" Target="media/image414.png" /><Relationship Id="rId418" Type="http://schemas.openxmlformats.org/officeDocument/2006/relationships/image" Target="media/image415.png" /><Relationship Id="rId419" Type="http://schemas.openxmlformats.org/officeDocument/2006/relationships/image" Target="media/image416.png" /><Relationship Id="rId42" Type="http://schemas.openxmlformats.org/officeDocument/2006/relationships/image" Target="media/image39.png" /><Relationship Id="rId420" Type="http://schemas.openxmlformats.org/officeDocument/2006/relationships/image" Target="media/image417.png" /><Relationship Id="rId421" Type="http://schemas.openxmlformats.org/officeDocument/2006/relationships/image" Target="media/image418.png" /><Relationship Id="rId422" Type="http://schemas.openxmlformats.org/officeDocument/2006/relationships/image" Target="media/image419.png" /><Relationship Id="rId423" Type="http://schemas.openxmlformats.org/officeDocument/2006/relationships/image" Target="media/image420.png" /><Relationship Id="rId424" Type="http://schemas.openxmlformats.org/officeDocument/2006/relationships/image" Target="media/image421.png" /><Relationship Id="rId425" Type="http://schemas.openxmlformats.org/officeDocument/2006/relationships/image" Target="media/image422.png" /><Relationship Id="rId426" Type="http://schemas.openxmlformats.org/officeDocument/2006/relationships/image" Target="media/image423.png" /><Relationship Id="rId427" Type="http://schemas.openxmlformats.org/officeDocument/2006/relationships/image" Target="media/image424.png" /><Relationship Id="rId428" Type="http://schemas.openxmlformats.org/officeDocument/2006/relationships/image" Target="media/image425.png" /><Relationship Id="rId429" Type="http://schemas.openxmlformats.org/officeDocument/2006/relationships/image" Target="media/image426.png" /><Relationship Id="rId43" Type="http://schemas.openxmlformats.org/officeDocument/2006/relationships/image" Target="media/image40.png" /><Relationship Id="rId430" Type="http://schemas.openxmlformats.org/officeDocument/2006/relationships/image" Target="media/image427.png" /><Relationship Id="rId431" Type="http://schemas.openxmlformats.org/officeDocument/2006/relationships/image" Target="media/image428.png" /><Relationship Id="rId432" Type="http://schemas.openxmlformats.org/officeDocument/2006/relationships/image" Target="media/image429.png" /><Relationship Id="rId433" Type="http://schemas.openxmlformats.org/officeDocument/2006/relationships/image" Target="media/image430.png" /><Relationship Id="rId434" Type="http://schemas.openxmlformats.org/officeDocument/2006/relationships/image" Target="media/image431.png" /><Relationship Id="rId435" Type="http://schemas.openxmlformats.org/officeDocument/2006/relationships/image" Target="media/image432.png" /><Relationship Id="rId436" Type="http://schemas.openxmlformats.org/officeDocument/2006/relationships/image" Target="media/image433.png" /><Relationship Id="rId437" Type="http://schemas.openxmlformats.org/officeDocument/2006/relationships/image" Target="media/image434.png" /><Relationship Id="rId438" Type="http://schemas.openxmlformats.org/officeDocument/2006/relationships/image" Target="media/image435.png" /><Relationship Id="rId439" Type="http://schemas.openxmlformats.org/officeDocument/2006/relationships/image" Target="media/image436.png" /><Relationship Id="rId44" Type="http://schemas.openxmlformats.org/officeDocument/2006/relationships/image" Target="media/image41.png" /><Relationship Id="rId440" Type="http://schemas.openxmlformats.org/officeDocument/2006/relationships/image" Target="media/image437.png" /><Relationship Id="rId441" Type="http://schemas.openxmlformats.org/officeDocument/2006/relationships/image" Target="media/image438.png" /><Relationship Id="rId442" Type="http://schemas.openxmlformats.org/officeDocument/2006/relationships/image" Target="media/image439.png" /><Relationship Id="rId443" Type="http://schemas.openxmlformats.org/officeDocument/2006/relationships/image" Target="media/image440.png" /><Relationship Id="rId444" Type="http://schemas.openxmlformats.org/officeDocument/2006/relationships/image" Target="media/image441.png" /><Relationship Id="rId445" Type="http://schemas.openxmlformats.org/officeDocument/2006/relationships/image" Target="media/image442.png" /><Relationship Id="rId446" Type="http://schemas.openxmlformats.org/officeDocument/2006/relationships/image" Target="media/image443.png" /><Relationship Id="rId447" Type="http://schemas.openxmlformats.org/officeDocument/2006/relationships/image" Target="media/image444.png" /><Relationship Id="rId448" Type="http://schemas.openxmlformats.org/officeDocument/2006/relationships/image" Target="media/image445.png" /><Relationship Id="rId449" Type="http://schemas.openxmlformats.org/officeDocument/2006/relationships/image" Target="media/image446.png" /><Relationship Id="rId45" Type="http://schemas.openxmlformats.org/officeDocument/2006/relationships/image" Target="media/image42.png" /><Relationship Id="rId450" Type="http://schemas.openxmlformats.org/officeDocument/2006/relationships/image" Target="media/image447.png" /><Relationship Id="rId451" Type="http://schemas.openxmlformats.org/officeDocument/2006/relationships/image" Target="media/image448.png" /><Relationship Id="rId452" Type="http://schemas.openxmlformats.org/officeDocument/2006/relationships/image" Target="media/image449.png" /><Relationship Id="rId453" Type="http://schemas.openxmlformats.org/officeDocument/2006/relationships/image" Target="media/image450.jpeg" /><Relationship Id="rId454" Type="http://schemas.openxmlformats.org/officeDocument/2006/relationships/image" Target="media/image451.png" /><Relationship Id="rId455" Type="http://schemas.openxmlformats.org/officeDocument/2006/relationships/image" Target="media/image452.png" /><Relationship Id="rId456" Type="http://schemas.openxmlformats.org/officeDocument/2006/relationships/image" Target="media/image453.png" /><Relationship Id="rId457" Type="http://schemas.openxmlformats.org/officeDocument/2006/relationships/image" Target="media/image454.png" /><Relationship Id="rId458" Type="http://schemas.openxmlformats.org/officeDocument/2006/relationships/image" Target="media/image455.png" /><Relationship Id="rId459" Type="http://schemas.openxmlformats.org/officeDocument/2006/relationships/image" Target="media/image456.png" /><Relationship Id="rId46" Type="http://schemas.openxmlformats.org/officeDocument/2006/relationships/image" Target="media/image43.png" /><Relationship Id="rId460" Type="http://schemas.openxmlformats.org/officeDocument/2006/relationships/image" Target="media/image457.png" /><Relationship Id="rId461" Type="http://schemas.openxmlformats.org/officeDocument/2006/relationships/image" Target="media/image458.png" /><Relationship Id="rId462" Type="http://schemas.openxmlformats.org/officeDocument/2006/relationships/image" Target="media/image459.png" /><Relationship Id="rId463" Type="http://schemas.openxmlformats.org/officeDocument/2006/relationships/image" Target="media/image460.png" /><Relationship Id="rId464" Type="http://schemas.openxmlformats.org/officeDocument/2006/relationships/image" Target="media/image461.png" /><Relationship Id="rId465" Type="http://schemas.openxmlformats.org/officeDocument/2006/relationships/image" Target="media/image462.png" /><Relationship Id="rId466" Type="http://schemas.openxmlformats.org/officeDocument/2006/relationships/image" Target="media/image463.png" /><Relationship Id="rId467" Type="http://schemas.openxmlformats.org/officeDocument/2006/relationships/image" Target="media/image464.png" /><Relationship Id="rId468" Type="http://schemas.openxmlformats.org/officeDocument/2006/relationships/image" Target="media/image465.png" /><Relationship Id="rId469" Type="http://schemas.openxmlformats.org/officeDocument/2006/relationships/image" Target="media/image466.png" /><Relationship Id="rId47" Type="http://schemas.openxmlformats.org/officeDocument/2006/relationships/image" Target="media/image44.png" /><Relationship Id="rId470" Type="http://schemas.openxmlformats.org/officeDocument/2006/relationships/image" Target="media/image467.png" /><Relationship Id="rId471" Type="http://schemas.openxmlformats.org/officeDocument/2006/relationships/image" Target="media/image468.png" /><Relationship Id="rId472" Type="http://schemas.openxmlformats.org/officeDocument/2006/relationships/image" Target="media/image469.png" /><Relationship Id="rId473" Type="http://schemas.openxmlformats.org/officeDocument/2006/relationships/image" Target="media/image470.png" /><Relationship Id="rId474" Type="http://schemas.openxmlformats.org/officeDocument/2006/relationships/image" Target="media/image471.png" /><Relationship Id="rId475" Type="http://schemas.openxmlformats.org/officeDocument/2006/relationships/image" Target="media/image472.png" /><Relationship Id="rId476" Type="http://schemas.openxmlformats.org/officeDocument/2006/relationships/image" Target="media/image473.png" /><Relationship Id="rId477" Type="http://schemas.openxmlformats.org/officeDocument/2006/relationships/image" Target="media/image474.png" /><Relationship Id="rId478" Type="http://schemas.openxmlformats.org/officeDocument/2006/relationships/image" Target="media/image475.png" /><Relationship Id="rId479" Type="http://schemas.openxmlformats.org/officeDocument/2006/relationships/image" Target="media/image476.png" /><Relationship Id="rId48" Type="http://schemas.openxmlformats.org/officeDocument/2006/relationships/image" Target="media/image45.png" /><Relationship Id="rId480" Type="http://schemas.openxmlformats.org/officeDocument/2006/relationships/image" Target="media/image477.png" /><Relationship Id="rId481" Type="http://schemas.openxmlformats.org/officeDocument/2006/relationships/image" Target="media/image478.png" /><Relationship Id="rId482" Type="http://schemas.openxmlformats.org/officeDocument/2006/relationships/image" Target="media/image479.png" /><Relationship Id="rId483" Type="http://schemas.openxmlformats.org/officeDocument/2006/relationships/image" Target="media/image480.png" /><Relationship Id="rId484" Type="http://schemas.openxmlformats.org/officeDocument/2006/relationships/image" Target="media/image481.png" /><Relationship Id="rId485" Type="http://schemas.openxmlformats.org/officeDocument/2006/relationships/image" Target="media/image482.png" /><Relationship Id="rId486" Type="http://schemas.openxmlformats.org/officeDocument/2006/relationships/image" Target="media/image483.png" /><Relationship Id="rId487" Type="http://schemas.openxmlformats.org/officeDocument/2006/relationships/image" Target="media/image484.png" /><Relationship Id="rId488" Type="http://schemas.openxmlformats.org/officeDocument/2006/relationships/image" Target="media/image485.png" /><Relationship Id="rId489" Type="http://schemas.openxmlformats.org/officeDocument/2006/relationships/image" Target="media/image486.png" /><Relationship Id="rId49" Type="http://schemas.openxmlformats.org/officeDocument/2006/relationships/image" Target="media/image46.png" /><Relationship Id="rId490" Type="http://schemas.openxmlformats.org/officeDocument/2006/relationships/image" Target="media/image487.png" /><Relationship Id="rId491" Type="http://schemas.openxmlformats.org/officeDocument/2006/relationships/image" Target="media/image488.png" /><Relationship Id="rId492" Type="http://schemas.openxmlformats.org/officeDocument/2006/relationships/image" Target="media/image489.png" /><Relationship Id="rId493" Type="http://schemas.openxmlformats.org/officeDocument/2006/relationships/image" Target="media/image490.png" /><Relationship Id="rId494" Type="http://schemas.openxmlformats.org/officeDocument/2006/relationships/image" Target="media/image491.png" /><Relationship Id="rId495" Type="http://schemas.openxmlformats.org/officeDocument/2006/relationships/image" Target="media/image492.png" /><Relationship Id="rId496" Type="http://schemas.openxmlformats.org/officeDocument/2006/relationships/image" Target="media/image493.png" /><Relationship Id="rId497" Type="http://schemas.openxmlformats.org/officeDocument/2006/relationships/image" Target="media/image494.png" /><Relationship Id="rId498" Type="http://schemas.openxmlformats.org/officeDocument/2006/relationships/image" Target="media/image495.png" /><Relationship Id="rId499" Type="http://schemas.openxmlformats.org/officeDocument/2006/relationships/image" Target="media/image496.png" /><Relationship Id="rId5" Type="http://schemas.openxmlformats.org/officeDocument/2006/relationships/image" Target="media/image2.png" /><Relationship Id="rId50" Type="http://schemas.openxmlformats.org/officeDocument/2006/relationships/image" Target="media/image47.png" /><Relationship Id="rId500" Type="http://schemas.openxmlformats.org/officeDocument/2006/relationships/image" Target="media/image497.png" /><Relationship Id="rId501" Type="http://schemas.openxmlformats.org/officeDocument/2006/relationships/image" Target="media/image498.png" /><Relationship Id="rId502" Type="http://schemas.openxmlformats.org/officeDocument/2006/relationships/image" Target="media/image499.png" /><Relationship Id="rId503" Type="http://schemas.openxmlformats.org/officeDocument/2006/relationships/image" Target="media/image500.png" /><Relationship Id="rId504" Type="http://schemas.openxmlformats.org/officeDocument/2006/relationships/image" Target="media/image501.png" /><Relationship Id="rId505" Type="http://schemas.openxmlformats.org/officeDocument/2006/relationships/image" Target="media/image502.png" /><Relationship Id="rId506" Type="http://schemas.openxmlformats.org/officeDocument/2006/relationships/image" Target="media/image503.png" /><Relationship Id="rId507" Type="http://schemas.openxmlformats.org/officeDocument/2006/relationships/image" Target="media/image504.png" /><Relationship Id="rId508" Type="http://schemas.openxmlformats.org/officeDocument/2006/relationships/image" Target="media/image505.png" /><Relationship Id="rId509" Type="http://schemas.openxmlformats.org/officeDocument/2006/relationships/image" Target="media/image506.png" /><Relationship Id="rId51" Type="http://schemas.openxmlformats.org/officeDocument/2006/relationships/image" Target="media/image48.png" /><Relationship Id="rId510" Type="http://schemas.openxmlformats.org/officeDocument/2006/relationships/image" Target="media/image507.png" /><Relationship Id="rId511" Type="http://schemas.openxmlformats.org/officeDocument/2006/relationships/image" Target="media/image508.png" /><Relationship Id="rId512" Type="http://schemas.openxmlformats.org/officeDocument/2006/relationships/image" Target="media/image509.png" /><Relationship Id="rId513" Type="http://schemas.openxmlformats.org/officeDocument/2006/relationships/image" Target="media/image510.png" /><Relationship Id="rId514" Type="http://schemas.openxmlformats.org/officeDocument/2006/relationships/image" Target="media/image511.png" /><Relationship Id="rId515" Type="http://schemas.openxmlformats.org/officeDocument/2006/relationships/image" Target="media/image512.png" /><Relationship Id="rId516" Type="http://schemas.openxmlformats.org/officeDocument/2006/relationships/image" Target="media/image513.png" /><Relationship Id="rId517" Type="http://schemas.openxmlformats.org/officeDocument/2006/relationships/image" Target="media/image514.png" /><Relationship Id="rId518" Type="http://schemas.openxmlformats.org/officeDocument/2006/relationships/image" Target="media/image515.png" /><Relationship Id="rId519" Type="http://schemas.openxmlformats.org/officeDocument/2006/relationships/image" Target="media/image516.png" /><Relationship Id="rId52" Type="http://schemas.openxmlformats.org/officeDocument/2006/relationships/image" Target="media/image49.png" /><Relationship Id="rId520" Type="http://schemas.openxmlformats.org/officeDocument/2006/relationships/image" Target="media/image517.png" /><Relationship Id="rId521" Type="http://schemas.openxmlformats.org/officeDocument/2006/relationships/image" Target="media/image518.png" /><Relationship Id="rId522" Type="http://schemas.openxmlformats.org/officeDocument/2006/relationships/image" Target="media/image519.png" /><Relationship Id="rId523" Type="http://schemas.openxmlformats.org/officeDocument/2006/relationships/image" Target="media/image520.png" /><Relationship Id="rId524" Type="http://schemas.openxmlformats.org/officeDocument/2006/relationships/image" Target="media/image521.png" /><Relationship Id="rId525" Type="http://schemas.openxmlformats.org/officeDocument/2006/relationships/image" Target="media/image522.png" /><Relationship Id="rId526" Type="http://schemas.openxmlformats.org/officeDocument/2006/relationships/image" Target="media/image523.png" /><Relationship Id="rId527" Type="http://schemas.openxmlformats.org/officeDocument/2006/relationships/image" Target="media/image524.png" /><Relationship Id="rId528" Type="http://schemas.openxmlformats.org/officeDocument/2006/relationships/image" Target="media/image525.png" /><Relationship Id="rId529" Type="http://schemas.openxmlformats.org/officeDocument/2006/relationships/image" Target="media/image526.png" /><Relationship Id="rId53" Type="http://schemas.openxmlformats.org/officeDocument/2006/relationships/image" Target="media/image50.png" /><Relationship Id="rId530" Type="http://schemas.openxmlformats.org/officeDocument/2006/relationships/image" Target="media/image527.png" /><Relationship Id="rId531" Type="http://schemas.openxmlformats.org/officeDocument/2006/relationships/image" Target="media/image528.png" /><Relationship Id="rId532" Type="http://schemas.openxmlformats.org/officeDocument/2006/relationships/image" Target="media/image529.png" /><Relationship Id="rId533" Type="http://schemas.openxmlformats.org/officeDocument/2006/relationships/image" Target="media/image530.png" /><Relationship Id="rId534" Type="http://schemas.openxmlformats.org/officeDocument/2006/relationships/image" Target="media/image531.png" /><Relationship Id="rId535" Type="http://schemas.openxmlformats.org/officeDocument/2006/relationships/image" Target="media/image532.png" /><Relationship Id="rId536" Type="http://schemas.openxmlformats.org/officeDocument/2006/relationships/image" Target="media/image533.png" /><Relationship Id="rId537" Type="http://schemas.openxmlformats.org/officeDocument/2006/relationships/image" Target="media/image534.png" /><Relationship Id="rId538" Type="http://schemas.openxmlformats.org/officeDocument/2006/relationships/image" Target="media/image535.png" /><Relationship Id="rId539" Type="http://schemas.openxmlformats.org/officeDocument/2006/relationships/image" Target="media/image536.png" /><Relationship Id="rId54" Type="http://schemas.openxmlformats.org/officeDocument/2006/relationships/image" Target="media/image51.png" /><Relationship Id="rId540" Type="http://schemas.openxmlformats.org/officeDocument/2006/relationships/image" Target="media/image537.png" /><Relationship Id="rId541" Type="http://schemas.openxmlformats.org/officeDocument/2006/relationships/image" Target="media/image538.png" /><Relationship Id="rId542" Type="http://schemas.openxmlformats.org/officeDocument/2006/relationships/image" Target="media/image539.png" /><Relationship Id="rId543" Type="http://schemas.openxmlformats.org/officeDocument/2006/relationships/image" Target="media/image540.png" /><Relationship Id="rId544" Type="http://schemas.openxmlformats.org/officeDocument/2006/relationships/header" Target="header1.xml" /><Relationship Id="rId545" Type="http://schemas.openxmlformats.org/officeDocument/2006/relationships/footer" Target="footer1.xml" /><Relationship Id="rId546" Type="http://schemas.openxmlformats.org/officeDocument/2006/relationships/styles" Target="styles.xml"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 Quadratic and other Special Functions</dc:title>
  <cp:revision>0</cp:revision>
</cp:coreProperties>
</file>